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F40D7C" w14:textId="7E534D7A" w:rsidR="00880957" w:rsidRPr="004B15C2" w:rsidRDefault="007467FA" w:rsidP="000B0597">
      <w:pPr>
        <w:widowControl w:val="0"/>
        <w:suppressAutoHyphens/>
        <w:autoSpaceDN w:val="0"/>
        <w:textAlignment w:val="baseline"/>
        <w:rPr>
          <w:rFonts w:eastAsia="Calibri"/>
          <w:bCs/>
          <w:lang w:eastAsia="en-US"/>
        </w:rPr>
      </w:pPr>
      <w:bookmarkStart w:id="0" w:name="_Hlk139883225"/>
      <w:r w:rsidRPr="006D6D57">
        <w:rPr>
          <w:rFonts w:eastAsia="Calibri"/>
          <w:b/>
          <w:bCs/>
          <w:lang w:eastAsia="en-US"/>
        </w:rPr>
        <w:t xml:space="preserve">Sygn. </w:t>
      </w:r>
      <w:r w:rsidR="005A6CDB" w:rsidRPr="006D6D57">
        <w:rPr>
          <w:rFonts w:eastAsia="Calibri"/>
          <w:b/>
          <w:bCs/>
          <w:lang w:eastAsia="en-US"/>
        </w:rPr>
        <w:t>A</w:t>
      </w:r>
      <w:r w:rsidRPr="006D6D57">
        <w:rPr>
          <w:rFonts w:eastAsia="Calibri"/>
          <w:b/>
          <w:bCs/>
          <w:lang w:eastAsia="en-US"/>
        </w:rPr>
        <w:t>kt</w:t>
      </w:r>
      <w:r w:rsidR="005A6CDB">
        <w:rPr>
          <w:rFonts w:eastAsia="Calibri"/>
          <w:b/>
          <w:bCs/>
          <w:lang w:eastAsia="en-US"/>
        </w:rPr>
        <w:t xml:space="preserve"> </w:t>
      </w:r>
      <w:r w:rsidR="00442396">
        <w:rPr>
          <w:rFonts w:eastAsia="Calibri"/>
          <w:b/>
          <w:bCs/>
          <w:lang w:eastAsia="en-US"/>
        </w:rPr>
        <w:t>85</w:t>
      </w:r>
      <w:r w:rsidR="00E12D8F" w:rsidRPr="006D6D57">
        <w:rPr>
          <w:b/>
          <w:bCs/>
        </w:rPr>
        <w:t>/B/</w:t>
      </w:r>
      <w:r w:rsidR="00442396">
        <w:rPr>
          <w:b/>
          <w:bCs/>
        </w:rPr>
        <w:t>IN</w:t>
      </w:r>
      <w:r w:rsidR="00E12D8F" w:rsidRPr="006D6D57">
        <w:rPr>
          <w:b/>
          <w:bCs/>
        </w:rPr>
        <w:t>/202</w:t>
      </w:r>
      <w:r w:rsidR="003210C6">
        <w:rPr>
          <w:b/>
          <w:bCs/>
        </w:rPr>
        <w:t>5</w:t>
      </w:r>
      <w:r w:rsidR="00E12D8F" w:rsidRPr="006D6D57">
        <w:rPr>
          <w:b/>
          <w:bCs/>
          <w:sz w:val="22"/>
          <w:szCs w:val="22"/>
        </w:rPr>
        <w:t xml:space="preserve">                            </w:t>
      </w:r>
      <w:r w:rsidR="00CE703A" w:rsidRPr="006D6D57">
        <w:rPr>
          <w:rFonts w:eastAsia="Calibri"/>
          <w:b/>
          <w:bCs/>
          <w:lang w:eastAsia="en-US"/>
        </w:rPr>
        <w:tab/>
      </w:r>
      <w:r w:rsidR="00CE703A" w:rsidRPr="006D6D57">
        <w:rPr>
          <w:rFonts w:eastAsia="Calibri"/>
          <w:b/>
          <w:bCs/>
          <w:lang w:eastAsia="en-US"/>
        </w:rPr>
        <w:tab/>
      </w:r>
      <w:r w:rsidR="00CE703A" w:rsidRPr="006D6D57">
        <w:rPr>
          <w:rFonts w:eastAsia="Calibri"/>
          <w:b/>
          <w:bCs/>
          <w:lang w:eastAsia="en-US"/>
        </w:rPr>
        <w:tab/>
      </w:r>
      <w:r w:rsidRPr="004B15C2">
        <w:rPr>
          <w:rFonts w:eastAsia="Calibri"/>
          <w:bCs/>
          <w:lang w:eastAsia="en-US"/>
        </w:rPr>
        <w:t xml:space="preserve">                             </w:t>
      </w:r>
      <w:r w:rsidR="00887D2D" w:rsidRPr="004B15C2">
        <w:rPr>
          <w:rFonts w:eastAsia="Calibri"/>
          <w:bCs/>
          <w:lang w:eastAsia="en-US"/>
        </w:rPr>
        <w:t>Załącznik nr 1 do</w:t>
      </w:r>
      <w:r w:rsidR="00E12D8F" w:rsidRPr="004B15C2">
        <w:rPr>
          <w:rFonts w:eastAsia="Calibri"/>
          <w:bCs/>
          <w:lang w:eastAsia="en-US"/>
        </w:rPr>
        <w:t xml:space="preserve"> </w:t>
      </w:r>
      <w:r w:rsidR="00887D2D" w:rsidRPr="004B15C2">
        <w:rPr>
          <w:rFonts w:eastAsia="Calibri"/>
          <w:bCs/>
          <w:lang w:eastAsia="en-US"/>
        </w:rPr>
        <w:t>S</w:t>
      </w:r>
      <w:r w:rsidR="00880957" w:rsidRPr="004B15C2">
        <w:rPr>
          <w:rFonts w:eastAsia="Calibri"/>
          <w:bCs/>
          <w:lang w:eastAsia="en-US"/>
        </w:rPr>
        <w:t>WZ</w:t>
      </w:r>
    </w:p>
    <w:p w14:paraId="76B885DB" w14:textId="77777777" w:rsidR="00E12D8F" w:rsidRPr="006D6D57" w:rsidRDefault="00E12D8F" w:rsidP="000B0597">
      <w:pPr>
        <w:spacing w:after="160"/>
        <w:jc w:val="center"/>
        <w:rPr>
          <w:rFonts w:eastAsia="Calibri"/>
          <w:b/>
          <w:smallCaps/>
          <w:lang w:eastAsia="en-US"/>
        </w:rPr>
      </w:pPr>
    </w:p>
    <w:p w14:paraId="00B6359A" w14:textId="0FCEF447" w:rsidR="00880957" w:rsidRPr="006D6D57" w:rsidRDefault="00880957" w:rsidP="000B0597">
      <w:pPr>
        <w:spacing w:after="160"/>
        <w:jc w:val="center"/>
        <w:rPr>
          <w:rFonts w:eastAsia="Calibri"/>
          <w:b/>
          <w:smallCaps/>
          <w:lang w:eastAsia="en-US"/>
        </w:rPr>
      </w:pPr>
      <w:r w:rsidRPr="006D6D57">
        <w:rPr>
          <w:rFonts w:eastAsia="Calibri"/>
          <w:b/>
          <w:smallCaps/>
          <w:lang w:eastAsia="en-US"/>
        </w:rPr>
        <w:t>Formularz ofertowy</w:t>
      </w:r>
      <w:r w:rsidR="00F33AD9">
        <w:rPr>
          <w:rFonts w:eastAsia="Calibri"/>
          <w:b/>
          <w:smallCaps/>
          <w:lang w:eastAsia="en-US"/>
        </w:rPr>
        <w:t xml:space="preserve"> - </w:t>
      </w:r>
      <w:r w:rsidR="00F33AD9" w:rsidRPr="001C7756">
        <w:rPr>
          <w:rFonts w:eastAsia="Calibri"/>
          <w:b/>
          <w:smallCaps/>
          <w:color w:val="FF0000"/>
          <w:lang w:eastAsia="en-US"/>
        </w:rPr>
        <w:t>AKTUALNY</w:t>
      </w:r>
    </w:p>
    <w:p w14:paraId="5DD2AD10" w14:textId="77777777" w:rsidR="00442396" w:rsidRDefault="00442396" w:rsidP="00442396">
      <w:pPr>
        <w:pStyle w:val="Kasia"/>
        <w:rPr>
          <w:b/>
          <w:sz w:val="28"/>
          <w:szCs w:val="28"/>
        </w:rPr>
      </w:pPr>
      <w:r w:rsidRPr="006354D8">
        <w:rPr>
          <w:b/>
          <w:sz w:val="28"/>
          <w:szCs w:val="28"/>
        </w:rPr>
        <w:t xml:space="preserve">Utrzymanie wyposażenia technicznego mostu zwodzonego w Gdańsku </w:t>
      </w:r>
      <w:proofErr w:type="spellStart"/>
      <w:r w:rsidRPr="006354D8">
        <w:rPr>
          <w:b/>
          <w:sz w:val="28"/>
          <w:szCs w:val="28"/>
        </w:rPr>
        <w:t>Sobieszewie</w:t>
      </w:r>
      <w:proofErr w:type="spellEnd"/>
      <w:r w:rsidRPr="006354D8">
        <w:rPr>
          <w:b/>
          <w:sz w:val="28"/>
          <w:szCs w:val="28"/>
        </w:rPr>
        <w:t>.</w:t>
      </w:r>
    </w:p>
    <w:p w14:paraId="479C5E97" w14:textId="77777777" w:rsidR="007F68DB" w:rsidRDefault="007F68DB" w:rsidP="000B0597">
      <w:pPr>
        <w:rPr>
          <w:rFonts w:eastAsia="Calibri"/>
          <w:b/>
          <w:lang w:eastAsia="en-US"/>
        </w:rPr>
      </w:pPr>
    </w:p>
    <w:p w14:paraId="7A41952A" w14:textId="518DCA72" w:rsidR="00880957" w:rsidRPr="006D6D57" w:rsidRDefault="001A66FF" w:rsidP="000B0597">
      <w:pPr>
        <w:rPr>
          <w:rFonts w:eastAsia="Calibri"/>
          <w:lang w:eastAsia="en-US"/>
        </w:rPr>
      </w:pPr>
      <w:r w:rsidRPr="006D6D57">
        <w:rPr>
          <w:rFonts w:eastAsia="Calibri"/>
          <w:b/>
          <w:lang w:eastAsia="en-US"/>
        </w:rPr>
        <w:t>P</w:t>
      </w:r>
      <w:r w:rsidR="00880957" w:rsidRPr="006D6D57">
        <w:rPr>
          <w:rFonts w:eastAsia="Calibri"/>
          <w:b/>
          <w:lang w:eastAsia="en-US"/>
        </w:rPr>
        <w:t>ełna nazwa wykonawcy</w:t>
      </w:r>
      <w:r w:rsidR="00880957" w:rsidRPr="006D6D57">
        <w:rPr>
          <w:rFonts w:eastAsia="Calibri"/>
          <w:lang w:eastAsia="en-US"/>
        </w:rPr>
        <w:t>:</w:t>
      </w:r>
      <w:r w:rsidR="004E70E2" w:rsidRPr="006D6D57">
        <w:rPr>
          <w:rFonts w:eastAsia="Calibri"/>
          <w:lang w:eastAsia="en-US"/>
        </w:rPr>
        <w:t>…..</w:t>
      </w:r>
      <w:r w:rsidR="00880957" w:rsidRPr="006D6D57">
        <w:rPr>
          <w:rFonts w:eastAsia="Calibri"/>
          <w:lang w:eastAsia="en-US"/>
        </w:rPr>
        <w:t>………………………………………………………………</w:t>
      </w:r>
    </w:p>
    <w:p w14:paraId="4104620C" w14:textId="77777777" w:rsidR="00880957" w:rsidRPr="006D6D57" w:rsidRDefault="00880957" w:rsidP="000B0597">
      <w:pPr>
        <w:rPr>
          <w:rFonts w:eastAsia="Calibri"/>
          <w:lang w:eastAsia="en-US"/>
        </w:rPr>
      </w:pPr>
      <w:r w:rsidRPr="006D6D57">
        <w:rPr>
          <w:rFonts w:eastAsia="Calibri"/>
          <w:b/>
          <w:lang w:eastAsia="en-US"/>
        </w:rPr>
        <w:t xml:space="preserve">adres </w:t>
      </w:r>
      <w:r w:rsidRPr="006D6D57">
        <w:rPr>
          <w:rFonts w:eastAsia="Calibri"/>
          <w:lang w:eastAsia="en-US"/>
        </w:rPr>
        <w:t>…………………………………………………………………………………………</w:t>
      </w:r>
    </w:p>
    <w:p w14:paraId="60322E84" w14:textId="77777777" w:rsidR="00880957" w:rsidRPr="006D6D57" w:rsidRDefault="00880957" w:rsidP="000B0597">
      <w:pPr>
        <w:rPr>
          <w:rFonts w:eastAsia="Calibri"/>
          <w:lang w:eastAsia="en-US"/>
        </w:rPr>
      </w:pPr>
      <w:r w:rsidRPr="006D6D57">
        <w:rPr>
          <w:rFonts w:eastAsia="Calibri"/>
          <w:b/>
          <w:lang w:eastAsia="en-US"/>
        </w:rPr>
        <w:t>tel.:</w:t>
      </w:r>
      <w:r w:rsidRPr="006D6D57">
        <w:rPr>
          <w:rFonts w:eastAsia="Calibri"/>
          <w:lang w:eastAsia="en-US"/>
        </w:rPr>
        <w:t xml:space="preserve"> ……………………………………….……………….…………………………………</w:t>
      </w:r>
    </w:p>
    <w:p w14:paraId="002F54B9" w14:textId="77777777" w:rsidR="00880957" w:rsidRPr="006D6D57" w:rsidRDefault="00880957" w:rsidP="000B0597">
      <w:pPr>
        <w:rPr>
          <w:rFonts w:eastAsia="Calibri"/>
          <w:lang w:eastAsia="en-US"/>
        </w:rPr>
      </w:pPr>
      <w:r w:rsidRPr="006D6D57">
        <w:rPr>
          <w:rFonts w:eastAsia="Calibri"/>
          <w:b/>
          <w:lang w:eastAsia="en-US"/>
        </w:rPr>
        <w:t>e-mail</w:t>
      </w:r>
      <w:r w:rsidRPr="006D6D57">
        <w:rPr>
          <w:rFonts w:eastAsia="Calibri"/>
          <w:lang w:eastAsia="en-US"/>
        </w:rPr>
        <w:t>: …………….…………………………………………………………………………</w:t>
      </w:r>
    </w:p>
    <w:p w14:paraId="3CFF64BF" w14:textId="490CBF2E" w:rsidR="00880957" w:rsidRPr="006D6D57" w:rsidRDefault="00880957" w:rsidP="000B0597">
      <w:pPr>
        <w:rPr>
          <w:rFonts w:eastAsia="Calibri"/>
          <w:lang w:val="en-US" w:eastAsia="en-US"/>
        </w:rPr>
      </w:pPr>
      <w:r w:rsidRPr="006D6D57">
        <w:rPr>
          <w:rFonts w:eastAsia="Calibri"/>
          <w:b/>
          <w:lang w:val="en-US" w:eastAsia="en-US"/>
        </w:rPr>
        <w:t>NIP</w:t>
      </w:r>
      <w:r w:rsidRPr="006D6D57">
        <w:rPr>
          <w:rFonts w:eastAsia="Calibri"/>
          <w:lang w:val="en-US" w:eastAsia="en-US"/>
        </w:rPr>
        <w:t xml:space="preserve"> …………………………………</w:t>
      </w:r>
      <w:proofErr w:type="spellStart"/>
      <w:r w:rsidR="00694BC3" w:rsidRPr="006D6D57">
        <w:rPr>
          <w:rFonts w:eastAsia="Calibri"/>
          <w:b/>
          <w:lang w:val="en-US" w:eastAsia="en-US"/>
        </w:rPr>
        <w:t>R</w:t>
      </w:r>
      <w:r w:rsidR="001A64FE" w:rsidRPr="006D6D57">
        <w:rPr>
          <w:rFonts w:eastAsia="Calibri"/>
          <w:b/>
          <w:lang w:val="en-US" w:eastAsia="en-US"/>
        </w:rPr>
        <w:t>egon</w:t>
      </w:r>
      <w:proofErr w:type="spellEnd"/>
      <w:r w:rsidR="003D1D36">
        <w:rPr>
          <w:rFonts w:eastAsia="Calibri"/>
          <w:b/>
          <w:lang w:val="en-US" w:eastAsia="en-US"/>
        </w:rPr>
        <w:t xml:space="preserve"> </w:t>
      </w:r>
      <w:r w:rsidRPr="006D6D57">
        <w:rPr>
          <w:rFonts w:eastAsia="Calibri"/>
          <w:lang w:val="en-US" w:eastAsia="en-US"/>
        </w:rPr>
        <w:t>…….……………</w:t>
      </w:r>
      <w:r w:rsidR="00694BC3" w:rsidRPr="006D6D57">
        <w:rPr>
          <w:rFonts w:eastAsia="Calibri"/>
          <w:b/>
          <w:lang w:val="en-US" w:eastAsia="en-US"/>
        </w:rPr>
        <w:t>KRS</w:t>
      </w:r>
      <w:r w:rsidR="000E028A">
        <w:rPr>
          <w:rFonts w:eastAsia="Calibri"/>
          <w:b/>
          <w:lang w:val="en-US" w:eastAsia="en-US"/>
        </w:rPr>
        <w:t xml:space="preserve"> </w:t>
      </w:r>
      <w:r w:rsidRPr="006D6D57">
        <w:rPr>
          <w:rFonts w:eastAsia="Calibri"/>
          <w:lang w:val="en-US" w:eastAsia="en-US"/>
        </w:rPr>
        <w:t>…………</w:t>
      </w:r>
      <w:r w:rsidR="00694BC3" w:rsidRPr="006D6D57">
        <w:rPr>
          <w:rFonts w:eastAsia="Calibri"/>
          <w:lang w:val="en-US" w:eastAsia="en-US"/>
        </w:rPr>
        <w:t>…………</w:t>
      </w:r>
      <w:r w:rsidR="00720DA6" w:rsidRPr="006D6D57">
        <w:rPr>
          <w:rFonts w:eastAsia="Calibri"/>
          <w:lang w:val="en-US" w:eastAsia="en-US"/>
        </w:rPr>
        <w:t>….</w:t>
      </w:r>
    </w:p>
    <w:p w14:paraId="120E8A23" w14:textId="77777777" w:rsidR="00305CB7" w:rsidRPr="006D6D57" w:rsidRDefault="00305CB7" w:rsidP="000B0597">
      <w:pPr>
        <w:rPr>
          <w:rFonts w:eastAsia="Calibri"/>
          <w:lang w:val="en-US" w:eastAsia="en-US"/>
        </w:rPr>
      </w:pPr>
    </w:p>
    <w:p w14:paraId="2CC8C0A4" w14:textId="77777777" w:rsidR="00880957" w:rsidRPr="006D6D57" w:rsidRDefault="00880957" w:rsidP="00C065A8">
      <w:pPr>
        <w:numPr>
          <w:ilvl w:val="1"/>
          <w:numId w:val="32"/>
        </w:numPr>
        <w:spacing w:after="160"/>
        <w:ind w:left="284" w:hanging="284"/>
        <w:contextualSpacing/>
        <w:jc w:val="both"/>
        <w:rPr>
          <w:rFonts w:eastAsia="Calibri"/>
          <w:lang w:eastAsia="en-US"/>
        </w:rPr>
      </w:pPr>
      <w:r w:rsidRPr="006D6D57">
        <w:rPr>
          <w:rFonts w:eastAsia="Calibri"/>
          <w:lang w:eastAsia="en-US"/>
        </w:rPr>
        <w:t>Oświadczam, iż zapoznałem się z warunkami i postanowieniami Specyfikacji Warunków Zamówienia i przyjmuję te warunki i postanowienia bez zastrzeżeń.</w:t>
      </w:r>
    </w:p>
    <w:p w14:paraId="2C931178" w14:textId="628FD69D" w:rsidR="00880957" w:rsidRPr="006D6D57" w:rsidRDefault="00880957" w:rsidP="00C065A8">
      <w:pPr>
        <w:numPr>
          <w:ilvl w:val="1"/>
          <w:numId w:val="32"/>
        </w:numPr>
        <w:spacing w:after="160"/>
        <w:ind w:left="284" w:hanging="284"/>
        <w:contextualSpacing/>
        <w:jc w:val="both"/>
        <w:rPr>
          <w:rFonts w:eastAsia="Calibri"/>
          <w:lang w:eastAsia="en-US"/>
        </w:rPr>
      </w:pPr>
      <w:r w:rsidRPr="006D6D57">
        <w:rPr>
          <w:rFonts w:eastAsia="Calibri"/>
          <w:lang w:eastAsia="en-US"/>
        </w:rPr>
        <w:t>Cena ofertowa za wykonanie całego przedmiotu zamówienia wynosi:</w:t>
      </w:r>
    </w:p>
    <w:tbl>
      <w:tblPr>
        <w:tblStyle w:val="Tabela-Siatka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626"/>
        <w:gridCol w:w="2814"/>
        <w:gridCol w:w="1610"/>
        <w:gridCol w:w="1358"/>
        <w:gridCol w:w="2032"/>
        <w:gridCol w:w="1614"/>
      </w:tblGrid>
      <w:tr w:rsidR="008A0F82" w14:paraId="101C2CE2" w14:textId="77777777" w:rsidTr="00F33AD9">
        <w:trPr>
          <w:trHeight w:val="569"/>
          <w:jc w:val="center"/>
        </w:trPr>
        <w:tc>
          <w:tcPr>
            <w:tcW w:w="626" w:type="dxa"/>
          </w:tcPr>
          <w:p w14:paraId="76D82BC2" w14:textId="77777777" w:rsidR="008A0F82" w:rsidRDefault="008A0F82" w:rsidP="00F33AD9">
            <w:pPr>
              <w:pStyle w:val="Tytupar"/>
            </w:pPr>
            <w:r>
              <w:rPr>
                <w:sz w:val="22"/>
                <w:szCs w:val="22"/>
              </w:rPr>
              <w:t>Lp.</w:t>
            </w:r>
          </w:p>
        </w:tc>
        <w:tc>
          <w:tcPr>
            <w:tcW w:w="2814" w:type="dxa"/>
          </w:tcPr>
          <w:p w14:paraId="5E13ABFC" w14:textId="77777777" w:rsidR="008A0F82" w:rsidRDefault="008A0F82" w:rsidP="00F33AD9">
            <w:pPr>
              <w:pStyle w:val="Tytupar"/>
            </w:pPr>
            <w:r>
              <w:rPr>
                <w:sz w:val="22"/>
                <w:szCs w:val="22"/>
              </w:rPr>
              <w:t>Opis zamówienia</w:t>
            </w:r>
          </w:p>
        </w:tc>
        <w:tc>
          <w:tcPr>
            <w:tcW w:w="1610" w:type="dxa"/>
          </w:tcPr>
          <w:p w14:paraId="33B9BBCA" w14:textId="77777777" w:rsidR="008A0F82" w:rsidRDefault="008A0F82" w:rsidP="00F33AD9">
            <w:pPr>
              <w:pStyle w:val="Tytupar"/>
            </w:pPr>
            <w:r>
              <w:rPr>
                <w:sz w:val="22"/>
                <w:szCs w:val="22"/>
              </w:rPr>
              <w:t>j.m.</w:t>
            </w:r>
          </w:p>
        </w:tc>
        <w:tc>
          <w:tcPr>
            <w:tcW w:w="1358" w:type="dxa"/>
          </w:tcPr>
          <w:p w14:paraId="7765F4AB" w14:textId="77777777" w:rsidR="008A0F82" w:rsidRDefault="008A0F82" w:rsidP="00F33AD9">
            <w:pPr>
              <w:pStyle w:val="Tytupar"/>
            </w:pPr>
            <w:r>
              <w:rPr>
                <w:sz w:val="22"/>
                <w:szCs w:val="22"/>
              </w:rPr>
              <w:t>Ilość</w:t>
            </w:r>
          </w:p>
        </w:tc>
        <w:tc>
          <w:tcPr>
            <w:tcW w:w="2032" w:type="dxa"/>
          </w:tcPr>
          <w:p w14:paraId="1D683E7B" w14:textId="77777777" w:rsidR="008A0F82" w:rsidRDefault="008A0F82" w:rsidP="00F33AD9">
            <w:pPr>
              <w:pStyle w:val="Tytupar"/>
              <w:rPr>
                <w:i w:val="0"/>
              </w:rPr>
            </w:pPr>
            <w:r>
              <w:rPr>
                <w:sz w:val="22"/>
                <w:szCs w:val="22"/>
              </w:rPr>
              <w:t>Cena jednostkowa</w:t>
            </w:r>
          </w:p>
          <w:p w14:paraId="4331BFFD" w14:textId="77777777" w:rsidR="008A0F82" w:rsidRDefault="008A0F82" w:rsidP="00F33AD9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netto (złotych)</w:t>
            </w:r>
          </w:p>
        </w:tc>
        <w:tc>
          <w:tcPr>
            <w:tcW w:w="1614" w:type="dxa"/>
          </w:tcPr>
          <w:p w14:paraId="669F1570" w14:textId="77777777" w:rsidR="008A0F82" w:rsidRDefault="008A0F82" w:rsidP="00F33AD9">
            <w:pPr>
              <w:pStyle w:val="Tytupar"/>
            </w:pPr>
            <w:r>
              <w:rPr>
                <w:sz w:val="22"/>
                <w:szCs w:val="22"/>
              </w:rPr>
              <w:t>Wartość netto</w:t>
            </w:r>
          </w:p>
          <w:p w14:paraId="0006634D" w14:textId="77777777" w:rsidR="008A0F82" w:rsidRDefault="008A0F82" w:rsidP="00F33AD9">
            <w:pPr>
              <w:pStyle w:val="Tytupar"/>
            </w:pPr>
            <w:r>
              <w:rPr>
                <w:sz w:val="22"/>
                <w:szCs w:val="22"/>
              </w:rPr>
              <w:t>(złotych)</w:t>
            </w:r>
          </w:p>
        </w:tc>
      </w:tr>
      <w:tr w:rsidR="008A0F82" w14:paraId="70E5AA76" w14:textId="77777777" w:rsidTr="00F33AD9">
        <w:trPr>
          <w:trHeight w:val="238"/>
          <w:jc w:val="center"/>
        </w:trPr>
        <w:tc>
          <w:tcPr>
            <w:tcW w:w="626" w:type="dxa"/>
          </w:tcPr>
          <w:p w14:paraId="23F29E84" w14:textId="77777777" w:rsidR="008A0F82" w:rsidRDefault="008A0F82" w:rsidP="00F33AD9">
            <w:pPr>
              <w:pStyle w:val="Tytupar"/>
            </w:pPr>
            <w:r>
              <w:rPr>
                <w:sz w:val="22"/>
                <w:szCs w:val="22"/>
              </w:rPr>
              <w:t>1.</w:t>
            </w:r>
          </w:p>
        </w:tc>
        <w:tc>
          <w:tcPr>
            <w:tcW w:w="2814" w:type="dxa"/>
          </w:tcPr>
          <w:p w14:paraId="2DB7E8DE" w14:textId="77777777" w:rsidR="008A0F82" w:rsidRDefault="008A0F82" w:rsidP="00F33AD9">
            <w:pPr>
              <w:pStyle w:val="Tytupar"/>
            </w:pPr>
            <w:r>
              <w:rPr>
                <w:sz w:val="22"/>
                <w:szCs w:val="22"/>
              </w:rPr>
              <w:t>2.</w:t>
            </w:r>
          </w:p>
        </w:tc>
        <w:tc>
          <w:tcPr>
            <w:tcW w:w="1610" w:type="dxa"/>
          </w:tcPr>
          <w:p w14:paraId="036D55C8" w14:textId="77777777" w:rsidR="008A0F82" w:rsidRDefault="008A0F82" w:rsidP="00F33AD9">
            <w:pPr>
              <w:pStyle w:val="Tytupar"/>
            </w:pPr>
            <w:r>
              <w:rPr>
                <w:sz w:val="22"/>
                <w:szCs w:val="22"/>
              </w:rPr>
              <w:t>3.</w:t>
            </w:r>
          </w:p>
        </w:tc>
        <w:tc>
          <w:tcPr>
            <w:tcW w:w="1358" w:type="dxa"/>
          </w:tcPr>
          <w:p w14:paraId="148097ED" w14:textId="77777777" w:rsidR="008A0F82" w:rsidRDefault="008A0F82" w:rsidP="00F33AD9">
            <w:pPr>
              <w:pStyle w:val="Tytupar"/>
            </w:pPr>
            <w:r>
              <w:rPr>
                <w:sz w:val="22"/>
                <w:szCs w:val="22"/>
              </w:rPr>
              <w:t>4.</w:t>
            </w:r>
          </w:p>
        </w:tc>
        <w:tc>
          <w:tcPr>
            <w:tcW w:w="2032" w:type="dxa"/>
          </w:tcPr>
          <w:p w14:paraId="24511067" w14:textId="77777777" w:rsidR="008A0F82" w:rsidRDefault="008A0F82" w:rsidP="00F33AD9">
            <w:pPr>
              <w:pStyle w:val="Tytupar"/>
            </w:pPr>
            <w:r>
              <w:rPr>
                <w:sz w:val="22"/>
                <w:szCs w:val="22"/>
              </w:rPr>
              <w:t>5.</w:t>
            </w:r>
          </w:p>
        </w:tc>
        <w:tc>
          <w:tcPr>
            <w:tcW w:w="1614" w:type="dxa"/>
          </w:tcPr>
          <w:p w14:paraId="54EF06D3" w14:textId="77777777" w:rsidR="008A0F82" w:rsidRDefault="008A0F82" w:rsidP="00F33AD9">
            <w:pPr>
              <w:pStyle w:val="Tytupar"/>
            </w:pPr>
            <w:r>
              <w:rPr>
                <w:sz w:val="22"/>
                <w:szCs w:val="22"/>
              </w:rPr>
              <w:t>6.</w:t>
            </w:r>
          </w:p>
        </w:tc>
      </w:tr>
      <w:tr w:rsidR="008A0F82" w14:paraId="3ACCC793" w14:textId="77777777" w:rsidTr="00F33AD9">
        <w:trPr>
          <w:trHeight w:val="433"/>
          <w:jc w:val="center"/>
        </w:trPr>
        <w:tc>
          <w:tcPr>
            <w:tcW w:w="626" w:type="dxa"/>
          </w:tcPr>
          <w:p w14:paraId="35C95A98" w14:textId="77777777" w:rsidR="008A0F82" w:rsidRDefault="008A0F82" w:rsidP="00F33AD9">
            <w:pPr>
              <w:pStyle w:val="Tytupa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814" w:type="dxa"/>
          </w:tcPr>
          <w:p w14:paraId="08A53816" w14:textId="77777777" w:rsidR="008A0F82" w:rsidRDefault="008A0F82" w:rsidP="00F33AD9">
            <w:pPr>
              <w:pStyle w:val="Tytupar"/>
            </w:pPr>
            <w:r>
              <w:rPr>
                <w:sz w:val="22"/>
                <w:szCs w:val="22"/>
              </w:rPr>
              <w:t>Prace utrzymaniowe</w:t>
            </w:r>
          </w:p>
        </w:tc>
        <w:tc>
          <w:tcPr>
            <w:tcW w:w="1610" w:type="dxa"/>
          </w:tcPr>
          <w:p w14:paraId="456566AE" w14:textId="77777777" w:rsidR="008A0F82" w:rsidRDefault="008A0F82" w:rsidP="00F33AD9">
            <w:pPr>
              <w:pStyle w:val="Tytupar"/>
            </w:pPr>
            <w:r>
              <w:rPr>
                <w:sz w:val="22"/>
                <w:szCs w:val="22"/>
              </w:rPr>
              <w:t>miesiąc</w:t>
            </w:r>
          </w:p>
        </w:tc>
        <w:tc>
          <w:tcPr>
            <w:tcW w:w="1358" w:type="dxa"/>
          </w:tcPr>
          <w:p w14:paraId="5E20EE03" w14:textId="77777777" w:rsidR="008A0F82" w:rsidRDefault="008A0F82" w:rsidP="00F33AD9">
            <w:pPr>
              <w:pStyle w:val="Tytupar"/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2032" w:type="dxa"/>
            <w:vAlign w:val="center"/>
          </w:tcPr>
          <w:p w14:paraId="3057C9E6" w14:textId="77777777" w:rsidR="008A0F82" w:rsidRDefault="008A0F82" w:rsidP="00F33AD9">
            <w:pPr>
              <w:pStyle w:val="Tytupar"/>
            </w:pPr>
          </w:p>
        </w:tc>
        <w:tc>
          <w:tcPr>
            <w:tcW w:w="1614" w:type="dxa"/>
            <w:vAlign w:val="center"/>
          </w:tcPr>
          <w:p w14:paraId="32E94A1B" w14:textId="77777777" w:rsidR="008A0F82" w:rsidRDefault="008A0F82" w:rsidP="00F33AD9">
            <w:pPr>
              <w:pStyle w:val="Tytupar"/>
            </w:pPr>
          </w:p>
        </w:tc>
      </w:tr>
      <w:tr w:rsidR="008A0F82" w14:paraId="7F956B4D" w14:textId="77777777" w:rsidTr="00F33AD9">
        <w:trPr>
          <w:trHeight w:val="661"/>
          <w:jc w:val="center"/>
        </w:trPr>
        <w:tc>
          <w:tcPr>
            <w:tcW w:w="626" w:type="dxa"/>
          </w:tcPr>
          <w:p w14:paraId="5D111D1B" w14:textId="77777777" w:rsidR="008A0F82" w:rsidRDefault="008A0F82" w:rsidP="00F33AD9">
            <w:pPr>
              <w:pStyle w:val="Tytupa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814" w:type="dxa"/>
          </w:tcPr>
          <w:p w14:paraId="74967251" w14:textId="77777777" w:rsidR="008A0F82" w:rsidRDefault="008A0F82" w:rsidP="00F33AD9">
            <w:pPr>
              <w:pStyle w:val="Tytupar"/>
            </w:pPr>
            <w:r>
              <w:rPr>
                <w:sz w:val="22"/>
                <w:szCs w:val="22"/>
              </w:rPr>
              <w:t xml:space="preserve">Parce naprawcze                              i instalacyjne o których mowa w § 5 ust. 2 pkt 2.13 </w:t>
            </w:r>
          </w:p>
        </w:tc>
        <w:tc>
          <w:tcPr>
            <w:tcW w:w="1610" w:type="dxa"/>
          </w:tcPr>
          <w:p w14:paraId="4AAC81A4" w14:textId="77777777" w:rsidR="008A0F82" w:rsidRDefault="008A0F82" w:rsidP="00F33AD9">
            <w:pPr>
              <w:pStyle w:val="Tytupar"/>
            </w:pPr>
            <w:proofErr w:type="spellStart"/>
            <w:r>
              <w:rPr>
                <w:sz w:val="22"/>
                <w:szCs w:val="22"/>
              </w:rPr>
              <w:t>Rbg</w:t>
            </w:r>
            <w:proofErr w:type="spellEnd"/>
          </w:p>
        </w:tc>
        <w:tc>
          <w:tcPr>
            <w:tcW w:w="1358" w:type="dxa"/>
          </w:tcPr>
          <w:p w14:paraId="56F63FED" w14:textId="77777777" w:rsidR="008A0F82" w:rsidRDefault="008A0F82" w:rsidP="00F33AD9">
            <w:pPr>
              <w:pStyle w:val="Tytupar"/>
            </w:pPr>
            <w:r>
              <w:rPr>
                <w:sz w:val="22"/>
                <w:szCs w:val="22"/>
              </w:rPr>
              <w:t>576</w:t>
            </w:r>
          </w:p>
        </w:tc>
        <w:tc>
          <w:tcPr>
            <w:tcW w:w="2032" w:type="dxa"/>
            <w:vAlign w:val="center"/>
          </w:tcPr>
          <w:p w14:paraId="3FFF4EA6" w14:textId="77777777" w:rsidR="008A0F82" w:rsidRDefault="008A0F82" w:rsidP="00F33AD9">
            <w:pPr>
              <w:pStyle w:val="Tytupar"/>
            </w:pPr>
          </w:p>
        </w:tc>
        <w:tc>
          <w:tcPr>
            <w:tcW w:w="1614" w:type="dxa"/>
            <w:vAlign w:val="center"/>
          </w:tcPr>
          <w:p w14:paraId="40791131" w14:textId="77777777" w:rsidR="008A0F82" w:rsidRDefault="008A0F82" w:rsidP="00F33AD9">
            <w:pPr>
              <w:pStyle w:val="Tytupar"/>
            </w:pPr>
          </w:p>
        </w:tc>
      </w:tr>
      <w:tr w:rsidR="008A0F82" w14:paraId="0644FD6D" w14:textId="77777777" w:rsidTr="00F33AD9">
        <w:trPr>
          <w:trHeight w:val="661"/>
          <w:jc w:val="center"/>
        </w:trPr>
        <w:tc>
          <w:tcPr>
            <w:tcW w:w="626" w:type="dxa"/>
          </w:tcPr>
          <w:p w14:paraId="22425565" w14:textId="77777777" w:rsidR="008A0F82" w:rsidRDefault="008A0F82" w:rsidP="00F33AD9">
            <w:pPr>
              <w:pStyle w:val="Tytupa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814" w:type="dxa"/>
          </w:tcPr>
          <w:p w14:paraId="65D2D73C" w14:textId="77777777" w:rsidR="008A0F82" w:rsidRDefault="008A0F82" w:rsidP="00F33AD9">
            <w:pPr>
              <w:pStyle w:val="Tytupar"/>
            </w:pPr>
            <w:r>
              <w:rPr>
                <w:sz w:val="22"/>
                <w:szCs w:val="22"/>
              </w:rPr>
              <w:t>Zakup i dostawa części</w:t>
            </w:r>
          </w:p>
          <w:p w14:paraId="649806F1" w14:textId="77777777" w:rsidR="008A0F82" w:rsidRDefault="008A0F82" w:rsidP="00F33AD9">
            <w:pPr>
              <w:pStyle w:val="Tytupar"/>
            </w:pPr>
            <w:r>
              <w:rPr>
                <w:sz w:val="22"/>
                <w:szCs w:val="22"/>
              </w:rPr>
              <w:t>§ 5 ust. 2 pkt 2.8 i 2.13 oraz § 7 ust. 5 i ust. 9</w:t>
            </w:r>
          </w:p>
        </w:tc>
        <w:tc>
          <w:tcPr>
            <w:tcW w:w="1610" w:type="dxa"/>
          </w:tcPr>
          <w:p w14:paraId="374F25D7" w14:textId="77777777" w:rsidR="008A0F82" w:rsidRDefault="008A0F82" w:rsidP="00F33AD9">
            <w:pPr>
              <w:pStyle w:val="Tytupar"/>
            </w:pPr>
          </w:p>
        </w:tc>
        <w:tc>
          <w:tcPr>
            <w:tcW w:w="1358" w:type="dxa"/>
          </w:tcPr>
          <w:p w14:paraId="726B7E39" w14:textId="77777777" w:rsidR="008A0F82" w:rsidRDefault="008A0F82" w:rsidP="00F33AD9">
            <w:pPr>
              <w:pStyle w:val="Tytupar"/>
            </w:pPr>
          </w:p>
        </w:tc>
        <w:tc>
          <w:tcPr>
            <w:tcW w:w="2032" w:type="dxa"/>
            <w:vAlign w:val="center"/>
          </w:tcPr>
          <w:p w14:paraId="20D637BC" w14:textId="77777777" w:rsidR="008A0F82" w:rsidRDefault="008A0F82" w:rsidP="00F33AD9">
            <w:pPr>
              <w:pStyle w:val="Tytupar"/>
            </w:pPr>
            <w:r>
              <w:rPr>
                <w:sz w:val="22"/>
                <w:szCs w:val="22"/>
              </w:rPr>
              <w:t>150 000</w:t>
            </w:r>
          </w:p>
        </w:tc>
        <w:tc>
          <w:tcPr>
            <w:tcW w:w="1614" w:type="dxa"/>
            <w:vAlign w:val="center"/>
          </w:tcPr>
          <w:p w14:paraId="5524F7D8" w14:textId="77777777" w:rsidR="008A0F82" w:rsidRDefault="008A0F82" w:rsidP="00F33AD9">
            <w:pPr>
              <w:pStyle w:val="Tytupar"/>
            </w:pPr>
          </w:p>
        </w:tc>
      </w:tr>
      <w:tr w:rsidR="008A0F82" w14:paraId="4EF6FF84" w14:textId="77777777" w:rsidTr="00F33AD9">
        <w:trPr>
          <w:trHeight w:val="376"/>
          <w:jc w:val="center"/>
        </w:trPr>
        <w:tc>
          <w:tcPr>
            <w:tcW w:w="8440" w:type="dxa"/>
            <w:gridSpan w:val="5"/>
          </w:tcPr>
          <w:p w14:paraId="1FBAFDEA" w14:textId="77777777" w:rsidR="008A0F82" w:rsidRDefault="008A0F82" w:rsidP="00F33AD9">
            <w:pPr>
              <w:pStyle w:val="Tytupar"/>
            </w:pPr>
            <w:r>
              <w:rPr>
                <w:sz w:val="22"/>
                <w:szCs w:val="22"/>
              </w:rPr>
              <w:t>Ogółem wartość netto w zł</w:t>
            </w:r>
          </w:p>
        </w:tc>
        <w:tc>
          <w:tcPr>
            <w:tcW w:w="1614" w:type="dxa"/>
            <w:vAlign w:val="center"/>
          </w:tcPr>
          <w:p w14:paraId="63ABC024" w14:textId="77777777" w:rsidR="008A0F82" w:rsidRDefault="008A0F82" w:rsidP="00F33AD9">
            <w:pPr>
              <w:pStyle w:val="Tytupar"/>
            </w:pPr>
          </w:p>
        </w:tc>
      </w:tr>
      <w:tr w:rsidR="008A0F82" w14:paraId="123B4FE4" w14:textId="77777777" w:rsidTr="00F33AD9">
        <w:trPr>
          <w:trHeight w:val="376"/>
          <w:jc w:val="center"/>
        </w:trPr>
        <w:tc>
          <w:tcPr>
            <w:tcW w:w="8440" w:type="dxa"/>
            <w:gridSpan w:val="5"/>
          </w:tcPr>
          <w:p w14:paraId="74B54E01" w14:textId="51ED4D29" w:rsidR="008A0F82" w:rsidRDefault="008A0F82" w:rsidP="00F33AD9">
            <w:pPr>
              <w:pStyle w:val="Tytupar"/>
            </w:pPr>
            <w:r>
              <w:rPr>
                <w:sz w:val="22"/>
                <w:szCs w:val="22"/>
                <w:lang w:eastAsia="ar-SA"/>
              </w:rPr>
              <w:t>podatek  VAT : %</w:t>
            </w:r>
          </w:p>
        </w:tc>
        <w:tc>
          <w:tcPr>
            <w:tcW w:w="1614" w:type="dxa"/>
            <w:vAlign w:val="center"/>
          </w:tcPr>
          <w:p w14:paraId="6A7E8182" w14:textId="77777777" w:rsidR="008A0F82" w:rsidRDefault="008A0F82" w:rsidP="00F33AD9">
            <w:pPr>
              <w:pStyle w:val="Tytupar"/>
            </w:pPr>
          </w:p>
        </w:tc>
      </w:tr>
      <w:tr w:rsidR="008A0F82" w14:paraId="211A2EA3" w14:textId="77777777" w:rsidTr="00F33AD9">
        <w:trPr>
          <w:trHeight w:val="567"/>
          <w:jc w:val="center"/>
        </w:trPr>
        <w:tc>
          <w:tcPr>
            <w:tcW w:w="8440" w:type="dxa"/>
            <w:gridSpan w:val="5"/>
          </w:tcPr>
          <w:p w14:paraId="08749461" w14:textId="77777777" w:rsidR="008A0F82" w:rsidRDefault="008A0F82" w:rsidP="00F33AD9">
            <w:pPr>
              <w:pStyle w:val="Tytupar"/>
            </w:pPr>
            <w:r>
              <w:rPr>
                <w:sz w:val="22"/>
                <w:szCs w:val="22"/>
              </w:rPr>
              <w:t>Ogółem wartość brutto w zł</w:t>
            </w:r>
          </w:p>
        </w:tc>
        <w:tc>
          <w:tcPr>
            <w:tcW w:w="1614" w:type="dxa"/>
            <w:vAlign w:val="center"/>
          </w:tcPr>
          <w:p w14:paraId="7B6D09B4" w14:textId="77777777" w:rsidR="008A0F82" w:rsidRDefault="008A0F82" w:rsidP="00F33AD9">
            <w:pPr>
              <w:pStyle w:val="Tytupar"/>
            </w:pPr>
          </w:p>
        </w:tc>
      </w:tr>
      <w:tr w:rsidR="001C7756" w14:paraId="74FB7571" w14:textId="77777777" w:rsidTr="00F33AD9">
        <w:trPr>
          <w:trHeight w:val="567"/>
          <w:jc w:val="center"/>
        </w:trPr>
        <w:tc>
          <w:tcPr>
            <w:tcW w:w="8440" w:type="dxa"/>
            <w:gridSpan w:val="5"/>
          </w:tcPr>
          <w:p w14:paraId="78E66BE9" w14:textId="49462438" w:rsidR="001C7756" w:rsidRDefault="001C7756" w:rsidP="00F33AD9">
            <w:pPr>
              <w:pStyle w:val="Tytupar"/>
              <w:rPr>
                <w:sz w:val="22"/>
                <w:szCs w:val="22"/>
              </w:rPr>
            </w:pPr>
            <w:r w:rsidRPr="001C7756">
              <w:rPr>
                <w:rFonts w:eastAsia="Calibri"/>
                <w:b w:val="0"/>
                <w:color w:val="FF0000"/>
                <w:lang w:eastAsia="en-US"/>
              </w:rPr>
              <w:t xml:space="preserve">Czas usunięcia usterki: </w:t>
            </w:r>
          </w:p>
        </w:tc>
        <w:tc>
          <w:tcPr>
            <w:tcW w:w="1614" w:type="dxa"/>
            <w:vAlign w:val="center"/>
          </w:tcPr>
          <w:p w14:paraId="3AC6BADD" w14:textId="3BE051F2" w:rsidR="001C7756" w:rsidRDefault="001C7756" w:rsidP="00F33AD9">
            <w:pPr>
              <w:pStyle w:val="Tytupar"/>
            </w:pPr>
            <w:r w:rsidRPr="001C7756">
              <w:t>24 / 48  godzin*</w:t>
            </w:r>
          </w:p>
        </w:tc>
      </w:tr>
    </w:tbl>
    <w:p w14:paraId="526DB531" w14:textId="77777777" w:rsidR="00F33AD9" w:rsidRDefault="00F33AD9" w:rsidP="00F33AD9">
      <w:pPr>
        <w:spacing w:after="160"/>
        <w:contextualSpacing/>
        <w:jc w:val="both"/>
        <w:rPr>
          <w:rFonts w:eastAsia="Calibri"/>
          <w:lang w:eastAsia="en-US"/>
        </w:rPr>
      </w:pPr>
    </w:p>
    <w:p w14:paraId="575D17A2" w14:textId="0EE1692C" w:rsidR="00F33AD9" w:rsidRDefault="00F33AD9" w:rsidP="00F33AD9">
      <w:pPr>
        <w:spacing w:after="160"/>
        <w:ind w:left="284" w:hanging="284"/>
        <w:contextualSpacing/>
        <w:jc w:val="both"/>
        <w:rPr>
          <w:rFonts w:eastAsia="Calibri"/>
          <w:lang w:eastAsia="en-US"/>
        </w:rPr>
      </w:pPr>
      <w:r w:rsidRPr="001C7756">
        <w:rPr>
          <w:rFonts w:eastAsia="Calibri"/>
          <w:b/>
          <w:color w:val="FF0000"/>
          <w:lang w:eastAsia="en-US"/>
        </w:rPr>
        <w:t xml:space="preserve"> (*skreślić niewłaściwe).</w:t>
      </w:r>
    </w:p>
    <w:bookmarkEnd w:id="0"/>
    <w:p w14:paraId="7A309375" w14:textId="77777777" w:rsidR="00954B9E" w:rsidRPr="006D6D57" w:rsidRDefault="00954B9E" w:rsidP="000B0597">
      <w:pPr>
        <w:tabs>
          <w:tab w:val="num" w:pos="720"/>
        </w:tabs>
        <w:ind w:left="284" w:hanging="284"/>
        <w:jc w:val="both"/>
        <w:rPr>
          <w:rFonts w:eastAsia="Calibri"/>
          <w:sz w:val="12"/>
          <w:szCs w:val="12"/>
          <w:lang w:eastAsia="en-US"/>
        </w:rPr>
      </w:pPr>
    </w:p>
    <w:p w14:paraId="4E6D976F" w14:textId="4671EBE9" w:rsidR="00884DE5" w:rsidRPr="006D6D57" w:rsidRDefault="00880957" w:rsidP="001C7756">
      <w:pPr>
        <w:pStyle w:val="Akapitzlist"/>
        <w:numPr>
          <w:ilvl w:val="0"/>
          <w:numId w:val="134"/>
        </w:numPr>
        <w:spacing w:after="0"/>
        <w:ind w:left="284"/>
        <w:jc w:val="both"/>
        <w:rPr>
          <w:rFonts w:ascii="Times New Roman" w:eastAsia="Arial Narrow" w:hAnsi="Times New Roman" w:cs="Times New Roman"/>
          <w:b/>
          <w:sz w:val="24"/>
          <w:szCs w:val="24"/>
        </w:rPr>
      </w:pPr>
      <w:r w:rsidRPr="006D6D57">
        <w:rPr>
          <w:rFonts w:ascii="Times New Roman" w:eastAsia="Calibri" w:hAnsi="Times New Roman" w:cs="Times New Roman"/>
          <w:sz w:val="24"/>
          <w:szCs w:val="24"/>
        </w:rPr>
        <w:t>Oświadczam, że wypełniłem obowiązki informacyjne przewidziane w art. 13 lub art. 14 RODO wobec osób fizycznych, od których dane osobowe bezpośrednio lub pośrednio pozyskałem w celu ubiegania się o udzielenie zamówienia publicznego w niniejszym postępowaniu.</w:t>
      </w:r>
    </w:p>
    <w:p w14:paraId="3878DCA5" w14:textId="6E4ED489" w:rsidR="00884DE5" w:rsidRPr="006D6D57" w:rsidRDefault="00884DE5" w:rsidP="001C7756">
      <w:pPr>
        <w:numPr>
          <w:ilvl w:val="0"/>
          <w:numId w:val="134"/>
        </w:numPr>
        <w:autoSpaceDE w:val="0"/>
        <w:spacing w:before="240"/>
        <w:ind w:left="284" w:hanging="284"/>
        <w:contextualSpacing/>
        <w:jc w:val="both"/>
        <w:rPr>
          <w:rFonts w:eastAsia="Arial Narrow"/>
          <w:b/>
          <w:lang w:eastAsia="en-US"/>
        </w:rPr>
      </w:pPr>
      <w:r w:rsidRPr="006D6D57">
        <w:rPr>
          <w:color w:val="222222"/>
        </w:rPr>
        <w:t>Oświadczam, że nie podlegam wykluczenia z postępowania na podstawie art. 5k rozporządzenia Rady (UE) nr 833/2014 z dnia 31 lipca 2014 r. dotyczącego środków ograniczających w związku z działaniami Rosji destabilizującymi sytuację na Ukrainie (Dz. Urz. UE nr L 229 z 31.7.2014, str. 1),w brzmieniu nadanym rozporządzeniem Rady (UE) 2022/576 w sprawie zmiany rozporządzenia (UE) nr 833/2014 dotyczącego środków ograniczających w związku z działaniami Rosji destabilizującymi sytuację na Ukrainie (Dz. Urz. UE nr L 111 z 8.4.2022, str. 1</w:t>
      </w:r>
      <w:r w:rsidR="001C7756">
        <w:rPr>
          <w:color w:val="222222"/>
        </w:rPr>
        <w:t xml:space="preserve"> ze zm.</w:t>
      </w:r>
      <w:r w:rsidRPr="006D6D57">
        <w:rPr>
          <w:color w:val="222222"/>
        </w:rPr>
        <w:t>).</w:t>
      </w:r>
    </w:p>
    <w:p w14:paraId="425F61C5" w14:textId="77777777" w:rsidR="00884DE5" w:rsidRPr="006D6D57" w:rsidRDefault="00884DE5" w:rsidP="00F33AD9">
      <w:pPr>
        <w:autoSpaceDE w:val="0"/>
        <w:spacing w:before="240"/>
        <w:ind w:left="284" w:hanging="284"/>
        <w:contextualSpacing/>
        <w:jc w:val="both"/>
        <w:rPr>
          <w:rFonts w:eastAsia="Arial Narrow"/>
          <w:b/>
          <w:sz w:val="12"/>
          <w:szCs w:val="12"/>
          <w:lang w:eastAsia="en-US"/>
        </w:rPr>
      </w:pPr>
    </w:p>
    <w:p w14:paraId="36E42719" w14:textId="6C095C2E" w:rsidR="00884DE5" w:rsidRPr="006D6D57" w:rsidRDefault="00884DE5" w:rsidP="001C7756">
      <w:pPr>
        <w:numPr>
          <w:ilvl w:val="0"/>
          <w:numId w:val="134"/>
        </w:numPr>
        <w:autoSpaceDE w:val="0"/>
        <w:spacing w:before="240"/>
        <w:ind w:left="284" w:hanging="284"/>
        <w:contextualSpacing/>
        <w:jc w:val="both"/>
        <w:rPr>
          <w:rFonts w:eastAsia="Arial Narrow"/>
          <w:b/>
          <w:lang w:eastAsia="en-US"/>
        </w:rPr>
      </w:pPr>
      <w:r w:rsidRPr="006D6D57">
        <w:rPr>
          <w:color w:val="222222"/>
        </w:rPr>
        <w:t>Oświadczam, że nie podlegam wykluczeniu z postępowania na podstawie art. 7 ust. 1 ustawy o szczególnych rozwiązaniach w zakresie przeciwdziałania wspieraniu agresji na Ukrainę oraz służących ochronie bezpieczeństwa narodowego.</w:t>
      </w:r>
    </w:p>
    <w:p w14:paraId="37A6A95A" w14:textId="77777777" w:rsidR="002E606A" w:rsidRPr="006D6D57" w:rsidRDefault="002E606A" w:rsidP="00F33AD9">
      <w:pPr>
        <w:autoSpaceDE w:val="0"/>
        <w:spacing w:before="240"/>
        <w:ind w:left="426"/>
        <w:contextualSpacing/>
        <w:jc w:val="both"/>
        <w:rPr>
          <w:rFonts w:eastAsia="Arial Narrow"/>
          <w:b/>
          <w:sz w:val="12"/>
          <w:szCs w:val="12"/>
          <w:lang w:eastAsia="en-US"/>
        </w:rPr>
      </w:pPr>
    </w:p>
    <w:p w14:paraId="0144B00D" w14:textId="7A03CCCB" w:rsidR="00880957" w:rsidRPr="006D6D57" w:rsidRDefault="00880957" w:rsidP="001C7756">
      <w:pPr>
        <w:numPr>
          <w:ilvl w:val="0"/>
          <w:numId w:val="134"/>
        </w:numPr>
        <w:autoSpaceDE w:val="0"/>
        <w:ind w:left="426"/>
        <w:contextualSpacing/>
        <w:jc w:val="both"/>
        <w:rPr>
          <w:rFonts w:eastAsia="Calibri"/>
          <w:lang w:eastAsia="en-US"/>
        </w:rPr>
      </w:pPr>
      <w:r w:rsidRPr="006D6D57">
        <w:rPr>
          <w:rFonts w:eastAsia="Calibri"/>
          <w:lang w:eastAsia="en-US"/>
        </w:rPr>
        <w:t>Zakres czynności jaki zamierzamy zlecić podwykonawcy lub realizowanych przez konsorcjanta: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1"/>
        <w:gridCol w:w="5124"/>
        <w:gridCol w:w="4309"/>
      </w:tblGrid>
      <w:tr w:rsidR="00880957" w:rsidRPr="006D6D57" w14:paraId="1FB48370" w14:textId="77777777" w:rsidTr="00880957">
        <w:trPr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228C15" w14:textId="77777777" w:rsidR="00880957" w:rsidRPr="006D6D57" w:rsidRDefault="00880957" w:rsidP="000B0597">
            <w:pPr>
              <w:jc w:val="both"/>
              <w:rPr>
                <w:rFonts w:eastAsia="Calibri"/>
                <w:lang w:eastAsia="en-US"/>
              </w:rPr>
            </w:pPr>
            <w:r w:rsidRPr="006D6D57">
              <w:rPr>
                <w:rFonts w:eastAsia="Calibri"/>
                <w:lang w:eastAsia="en-US"/>
              </w:rPr>
              <w:t>L.p.</w:t>
            </w:r>
          </w:p>
        </w:tc>
        <w:tc>
          <w:tcPr>
            <w:tcW w:w="2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64E5A9" w14:textId="77777777" w:rsidR="00880957" w:rsidRPr="006D6D57" w:rsidRDefault="00880957" w:rsidP="000B0597">
            <w:pPr>
              <w:jc w:val="both"/>
              <w:rPr>
                <w:rFonts w:eastAsia="Calibri"/>
                <w:lang w:eastAsia="en-US"/>
              </w:rPr>
            </w:pPr>
            <w:r w:rsidRPr="006D6D57">
              <w:rPr>
                <w:rFonts w:eastAsia="Calibri"/>
                <w:bCs/>
                <w:lang w:eastAsia="en-US"/>
              </w:rPr>
              <w:t>Zakres czynności powierzonych podwykonawcom</w:t>
            </w:r>
          </w:p>
        </w:tc>
        <w:tc>
          <w:tcPr>
            <w:tcW w:w="2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CB5623" w14:textId="77777777" w:rsidR="00880957" w:rsidRPr="006D6D57" w:rsidRDefault="00880957" w:rsidP="000B0597">
            <w:pPr>
              <w:jc w:val="both"/>
              <w:rPr>
                <w:rFonts w:eastAsia="Calibri"/>
                <w:lang w:eastAsia="en-US"/>
              </w:rPr>
            </w:pPr>
            <w:r w:rsidRPr="006D6D57">
              <w:rPr>
                <w:rFonts w:eastAsia="Calibri"/>
                <w:lang w:eastAsia="en-US"/>
              </w:rPr>
              <w:t>Nazwa podwykonawcy (jeżeli dotyczy)</w:t>
            </w:r>
          </w:p>
        </w:tc>
      </w:tr>
      <w:tr w:rsidR="00880957" w:rsidRPr="006D6D57" w14:paraId="031868CF" w14:textId="77777777" w:rsidTr="00880957">
        <w:trPr>
          <w:jc w:val="center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329F0" w14:textId="77777777" w:rsidR="00880957" w:rsidRPr="006D6D57" w:rsidRDefault="00880957" w:rsidP="000B0597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2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CDC9D" w14:textId="77777777" w:rsidR="00880957" w:rsidRPr="006D6D57" w:rsidRDefault="00880957" w:rsidP="000B0597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2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859C2" w14:textId="77777777" w:rsidR="00880957" w:rsidRPr="006D6D57" w:rsidRDefault="00880957" w:rsidP="000B0597">
            <w:pPr>
              <w:jc w:val="both"/>
              <w:rPr>
                <w:rFonts w:eastAsia="Calibri"/>
                <w:lang w:eastAsia="en-US"/>
              </w:rPr>
            </w:pPr>
          </w:p>
        </w:tc>
      </w:tr>
    </w:tbl>
    <w:p w14:paraId="570C4FDC" w14:textId="77777777" w:rsidR="00880957" w:rsidRPr="006D6D57" w:rsidRDefault="00880957" w:rsidP="000B0597">
      <w:pPr>
        <w:jc w:val="both"/>
        <w:rPr>
          <w:rFonts w:eastAsia="Calibri"/>
          <w:lang w:eastAsia="en-US"/>
        </w:rPr>
      </w:pPr>
    </w:p>
    <w:tbl>
      <w:tblPr>
        <w:tblStyle w:val="STBU1"/>
        <w:tblW w:w="0" w:type="auto"/>
        <w:tblLook w:val="04A0" w:firstRow="1" w:lastRow="0" w:firstColumn="1" w:lastColumn="0" w:noHBand="0" w:noVBand="1"/>
      </w:tblPr>
      <w:tblGrid>
        <w:gridCol w:w="617"/>
        <w:gridCol w:w="5048"/>
        <w:gridCol w:w="4248"/>
      </w:tblGrid>
      <w:tr w:rsidR="00880957" w:rsidRPr="006D6D57" w14:paraId="46807737" w14:textId="77777777" w:rsidTr="00880957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607E9F" w14:textId="77777777" w:rsidR="00880957" w:rsidRPr="006D6D57" w:rsidRDefault="00880957" w:rsidP="000B0597">
            <w:pPr>
              <w:jc w:val="both"/>
              <w:rPr>
                <w:rFonts w:eastAsia="Calibri"/>
              </w:rPr>
            </w:pPr>
            <w:r w:rsidRPr="006D6D57">
              <w:rPr>
                <w:rFonts w:eastAsia="Calibri"/>
              </w:rPr>
              <w:t>L.P.</w:t>
            </w:r>
          </w:p>
        </w:tc>
        <w:tc>
          <w:tcPr>
            <w:tcW w:w="5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E6601F" w14:textId="77777777" w:rsidR="00880957" w:rsidRPr="006D6D57" w:rsidRDefault="00880957" w:rsidP="000B0597">
            <w:pPr>
              <w:jc w:val="both"/>
              <w:rPr>
                <w:rFonts w:eastAsia="Calibri"/>
              </w:rPr>
            </w:pPr>
            <w:r w:rsidRPr="006D6D57">
              <w:rPr>
                <w:rFonts w:eastAsia="Calibri"/>
              </w:rPr>
              <w:t>Zakres zamówienia realizowany przez członka konsorcjum (jeżeli dotyczy)</w:t>
            </w: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024E3D" w14:textId="77777777" w:rsidR="00880957" w:rsidRPr="006D6D57" w:rsidRDefault="00880957" w:rsidP="000B0597">
            <w:pPr>
              <w:jc w:val="both"/>
              <w:rPr>
                <w:rFonts w:eastAsia="Calibri"/>
              </w:rPr>
            </w:pPr>
            <w:r w:rsidRPr="006D6D57">
              <w:rPr>
                <w:rFonts w:eastAsia="Calibri"/>
              </w:rPr>
              <w:t>Nazwa konsorcjanta (jeżeli dotyczy)</w:t>
            </w:r>
          </w:p>
        </w:tc>
      </w:tr>
      <w:tr w:rsidR="00880957" w:rsidRPr="006D6D57" w14:paraId="7F7C9A53" w14:textId="77777777" w:rsidTr="00880957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A58F7" w14:textId="77777777" w:rsidR="00880957" w:rsidRPr="006D6D57" w:rsidRDefault="00880957" w:rsidP="000B0597">
            <w:pPr>
              <w:jc w:val="both"/>
              <w:rPr>
                <w:rFonts w:eastAsia="Calibri"/>
              </w:rPr>
            </w:pPr>
          </w:p>
        </w:tc>
        <w:tc>
          <w:tcPr>
            <w:tcW w:w="5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3C95C" w14:textId="77777777" w:rsidR="00880957" w:rsidRPr="006D6D57" w:rsidRDefault="00880957" w:rsidP="000B0597">
            <w:pPr>
              <w:jc w:val="both"/>
              <w:rPr>
                <w:rFonts w:eastAsia="Calibri"/>
              </w:rPr>
            </w:pP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088CB" w14:textId="77777777" w:rsidR="00880957" w:rsidRPr="006D6D57" w:rsidRDefault="00880957" w:rsidP="000B0597">
            <w:pPr>
              <w:jc w:val="both"/>
              <w:rPr>
                <w:rFonts w:eastAsia="Calibri"/>
              </w:rPr>
            </w:pPr>
          </w:p>
        </w:tc>
      </w:tr>
    </w:tbl>
    <w:p w14:paraId="260F14BB" w14:textId="4D48EE19" w:rsidR="00C71F46" w:rsidRPr="006D6D57" w:rsidRDefault="00C71F46" w:rsidP="000B0597">
      <w:pPr>
        <w:ind w:right="567"/>
        <w:jc w:val="both"/>
        <w:rPr>
          <w:rFonts w:eastAsia="Calibri"/>
          <w:lang w:eastAsia="en-US"/>
        </w:rPr>
      </w:pPr>
    </w:p>
    <w:p w14:paraId="01E30EED" w14:textId="77777777" w:rsidR="007A2E9A" w:rsidRPr="006D6D57" w:rsidRDefault="007A2E9A" w:rsidP="000B0597">
      <w:pPr>
        <w:ind w:right="567"/>
        <w:jc w:val="both"/>
        <w:rPr>
          <w:rFonts w:eastAsia="Calibri"/>
          <w:lang w:eastAsia="en-US"/>
        </w:rPr>
      </w:pPr>
    </w:p>
    <w:p w14:paraId="371A47D3" w14:textId="77777777" w:rsidR="00880957" w:rsidRPr="006D6D57" w:rsidRDefault="00880957" w:rsidP="000B0597">
      <w:pPr>
        <w:ind w:left="3261" w:right="567"/>
        <w:jc w:val="center"/>
        <w:rPr>
          <w:rFonts w:eastAsia="Calibri"/>
          <w:lang w:eastAsia="en-US"/>
        </w:rPr>
      </w:pPr>
      <w:r w:rsidRPr="006D6D57">
        <w:rPr>
          <w:rFonts w:eastAsia="Calibri"/>
          <w:lang w:eastAsia="en-US"/>
        </w:rPr>
        <w:t>........................................................................................</w:t>
      </w:r>
    </w:p>
    <w:p w14:paraId="798756CC" w14:textId="58288BAE" w:rsidR="00C71F46" w:rsidRPr="006D6D57" w:rsidRDefault="00880957" w:rsidP="000B0597">
      <w:pPr>
        <w:ind w:left="3261" w:right="567"/>
        <w:jc w:val="center"/>
        <w:rPr>
          <w:rFonts w:eastAsia="Calibri"/>
          <w:i/>
          <w:sz w:val="20"/>
          <w:szCs w:val="20"/>
          <w:lang w:eastAsia="en-US"/>
        </w:rPr>
      </w:pPr>
      <w:r w:rsidRPr="006D6D57">
        <w:rPr>
          <w:rFonts w:eastAsia="Calibri"/>
          <w:i/>
          <w:sz w:val="20"/>
          <w:szCs w:val="20"/>
          <w:lang w:eastAsia="en-US"/>
        </w:rPr>
        <w:t>Imię i nazwisko osoby składającej podpis na dokumencie elektronicznym</w:t>
      </w:r>
    </w:p>
    <w:p w14:paraId="33839438" w14:textId="7364ABEA" w:rsidR="00880957" w:rsidRPr="006D6D57" w:rsidRDefault="00880957" w:rsidP="000B0597">
      <w:pPr>
        <w:jc w:val="both"/>
        <w:rPr>
          <w:rFonts w:eastAsia="Calibri"/>
          <w:b/>
          <w:lang w:eastAsia="en-US"/>
        </w:rPr>
      </w:pPr>
      <w:r w:rsidRPr="006D6D57">
        <w:rPr>
          <w:rFonts w:eastAsia="Calibri"/>
          <w:b/>
          <w:u w:val="single"/>
          <w:lang w:eastAsia="en-US"/>
        </w:rPr>
        <w:t>Załącznik:</w:t>
      </w:r>
    </w:p>
    <w:p w14:paraId="1EDBCD6A" w14:textId="77777777" w:rsidR="002E606A" w:rsidRPr="006D6D57" w:rsidRDefault="002E606A" w:rsidP="00C065A8">
      <w:pPr>
        <w:pStyle w:val="Akapitzlist"/>
        <w:numPr>
          <w:ilvl w:val="0"/>
          <w:numId w:val="36"/>
        </w:num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D6D57">
        <w:rPr>
          <w:rFonts w:ascii="Times New Roman" w:eastAsia="Calibri" w:hAnsi="Times New Roman" w:cs="Times New Roman"/>
          <w:sz w:val="24"/>
          <w:szCs w:val="24"/>
        </w:rPr>
        <w:t>Dowód wniesienia wadium (jeżeli dotyczy).</w:t>
      </w:r>
    </w:p>
    <w:p w14:paraId="71642CBA" w14:textId="77777777" w:rsidR="002E606A" w:rsidRPr="006D6D57" w:rsidRDefault="002E606A" w:rsidP="00C065A8">
      <w:pPr>
        <w:pStyle w:val="Akapitzlist"/>
        <w:numPr>
          <w:ilvl w:val="0"/>
          <w:numId w:val="36"/>
        </w:num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D6D57">
        <w:rPr>
          <w:rFonts w:ascii="Times New Roman" w:eastAsia="Calibri" w:hAnsi="Times New Roman" w:cs="Times New Roman"/>
          <w:sz w:val="24"/>
          <w:szCs w:val="24"/>
        </w:rPr>
        <w:t>Pełnomocnictwo (jeżeli dotyczy).</w:t>
      </w:r>
    </w:p>
    <w:p w14:paraId="2B14D7E1" w14:textId="77777777" w:rsidR="002E606A" w:rsidRPr="006D6D57" w:rsidRDefault="002E606A" w:rsidP="00C065A8">
      <w:pPr>
        <w:pStyle w:val="Akapitzlist"/>
        <w:numPr>
          <w:ilvl w:val="0"/>
          <w:numId w:val="36"/>
        </w:num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D6D57">
        <w:rPr>
          <w:rFonts w:ascii="Times New Roman" w:eastAsia="Calibri" w:hAnsi="Times New Roman" w:cs="Times New Roman"/>
          <w:sz w:val="24"/>
          <w:szCs w:val="24"/>
        </w:rPr>
        <w:t>Zobowiązanie innego podmiotu (jeżeli dotyczy).</w:t>
      </w:r>
    </w:p>
    <w:p w14:paraId="59AA9366" w14:textId="77777777" w:rsidR="002E606A" w:rsidRPr="006D6D57" w:rsidRDefault="002E606A" w:rsidP="00C065A8">
      <w:pPr>
        <w:pStyle w:val="Akapitzlist"/>
        <w:numPr>
          <w:ilvl w:val="0"/>
          <w:numId w:val="36"/>
        </w:num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D6D57">
        <w:rPr>
          <w:rFonts w:ascii="Times New Roman" w:eastAsia="Calibri" w:hAnsi="Times New Roman" w:cs="Times New Roman"/>
          <w:sz w:val="24"/>
          <w:szCs w:val="24"/>
        </w:rPr>
        <w:t>JEDZ – Jednolity Europejski Dokument Zamówienia.</w:t>
      </w:r>
    </w:p>
    <w:p w14:paraId="7FE5A6E3" w14:textId="57669CC0" w:rsidR="000E6632" w:rsidRPr="006D6D57" w:rsidRDefault="002E606A" w:rsidP="00C065A8">
      <w:pPr>
        <w:pStyle w:val="Akapitzlist"/>
        <w:numPr>
          <w:ilvl w:val="0"/>
          <w:numId w:val="36"/>
        </w:num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6D6D57">
        <w:rPr>
          <w:rFonts w:ascii="Times New Roman" w:eastAsia="Calibri" w:hAnsi="Times New Roman" w:cs="Times New Roman"/>
          <w:sz w:val="24"/>
          <w:szCs w:val="24"/>
        </w:rPr>
        <w:t>CEiDG</w:t>
      </w:r>
      <w:proofErr w:type="spellEnd"/>
      <w:r w:rsidRPr="006D6D57">
        <w:rPr>
          <w:rFonts w:ascii="Times New Roman" w:eastAsia="Calibri" w:hAnsi="Times New Roman" w:cs="Times New Roman"/>
          <w:sz w:val="24"/>
          <w:szCs w:val="24"/>
        </w:rPr>
        <w:t xml:space="preserve"> lub KRS.</w:t>
      </w:r>
    </w:p>
    <w:p w14:paraId="0645F770" w14:textId="79D51047" w:rsidR="008A0F82" w:rsidRDefault="000E6632" w:rsidP="007F3465">
      <w:pPr>
        <w:pStyle w:val="Tekstpodstawowy21"/>
        <w:spacing w:before="0"/>
        <w:ind w:left="0" w:firstLine="0"/>
      </w:pPr>
      <w:r w:rsidRPr="006D6D57">
        <w:br w:type="page"/>
      </w:r>
      <w:bookmarkStart w:id="1" w:name="_GoBack"/>
      <w:bookmarkEnd w:id="1"/>
    </w:p>
    <w:p w14:paraId="5D46A698" w14:textId="77777777" w:rsidR="0093387C" w:rsidRPr="00955E62" w:rsidRDefault="0093387C" w:rsidP="000F0EFD">
      <w:pPr>
        <w:tabs>
          <w:tab w:val="left" w:pos="284"/>
        </w:tabs>
        <w:suppressAutoHyphens/>
        <w:jc w:val="center"/>
        <w:rPr>
          <w:b/>
          <w:sz w:val="22"/>
          <w:szCs w:val="22"/>
          <w:lang w:eastAsia="ar-SA"/>
        </w:rPr>
      </w:pPr>
    </w:p>
    <w:sectPr w:rsidR="0093387C" w:rsidRPr="00955E62" w:rsidSect="006D6D57">
      <w:headerReference w:type="even" r:id="rId11"/>
      <w:headerReference w:type="default" r:id="rId12"/>
      <w:footerReference w:type="default" r:id="rId13"/>
      <w:footerReference w:type="first" r:id="rId14"/>
      <w:pgSz w:w="11906" w:h="16838"/>
      <w:pgMar w:top="993" w:right="849" w:bottom="1276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774B0F" w14:textId="77777777" w:rsidR="00F33AD9" w:rsidRDefault="00F33AD9" w:rsidP="00C140B5">
      <w:r>
        <w:separator/>
      </w:r>
    </w:p>
  </w:endnote>
  <w:endnote w:type="continuationSeparator" w:id="0">
    <w:p w14:paraId="6272AAA4" w14:textId="77777777" w:rsidR="00F33AD9" w:rsidRDefault="00F33AD9" w:rsidP="00C140B5">
      <w:r>
        <w:continuationSeparator/>
      </w:r>
    </w:p>
  </w:endnote>
  <w:endnote w:type="continuationNotice" w:id="1">
    <w:p w14:paraId="518960B1" w14:textId="77777777" w:rsidR="00F33AD9" w:rsidRDefault="00F33AD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venir Next Cyr Medium">
    <w:altName w:val="Calibri"/>
    <w:charset w:val="EE"/>
    <w:family w:val="swiss"/>
    <w:pitch w:val="variable"/>
    <w:sig w:usb0="0000020F" w:usb1="00000000" w:usb2="00000000" w:usb3="00000000" w:csb0="00000097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OpenSymbol">
    <w:charset w:val="00"/>
    <w:family w:val="auto"/>
    <w:pitch w:val="variable"/>
    <w:sig w:usb0="800000AF" w:usb1="1001ECEA" w:usb2="00000000" w:usb3="00000000" w:csb0="80000001" w:csb1="00000000"/>
  </w:font>
  <w:font w:name="Times">
    <w:altName w:val="Times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PL Times New Roman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Gill Sans MT">
    <w:panose1 w:val="020B0502020104020203"/>
    <w:charset w:val="EE"/>
    <w:family w:val="swiss"/>
    <w:pitch w:val="variable"/>
    <w:sig w:usb0="00000007" w:usb1="00000000" w:usb2="00000000" w:usb3="00000000" w:csb0="00000003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ont554">
    <w:altName w:val="Times New Roman"/>
    <w:charset w:val="EE"/>
    <w:family w:val="auto"/>
    <w:pitch w:val="variable"/>
  </w:font>
  <w:font w:name="font311">
    <w:charset w:val="EE"/>
    <w:family w:val="auto"/>
    <w:pitch w:val="variable"/>
  </w:font>
  <w:font w:name="Helvetica Neue">
    <w:altName w:val="Arial"/>
    <w:charset w:val="00"/>
    <w:family w:val="roman"/>
    <w:pitch w:val="default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Times New Roman" w:eastAsiaTheme="majorEastAsia" w:hAnsi="Times New Roman"/>
        <w:sz w:val="20"/>
        <w:szCs w:val="20"/>
      </w:rPr>
      <w:id w:val="-1596932293"/>
      <w:docPartObj>
        <w:docPartGallery w:val="Page Numbers (Bottom of Page)"/>
        <w:docPartUnique/>
      </w:docPartObj>
    </w:sdtPr>
    <w:sdtEndPr/>
    <w:sdtContent>
      <w:p w14:paraId="2569746C" w14:textId="249006FF" w:rsidR="00F33AD9" w:rsidRPr="00B004F7" w:rsidRDefault="00F33AD9">
        <w:pPr>
          <w:pStyle w:val="Stopka"/>
          <w:jc w:val="right"/>
          <w:rPr>
            <w:rFonts w:ascii="Times New Roman" w:eastAsiaTheme="majorEastAsia" w:hAnsi="Times New Roman"/>
            <w:sz w:val="20"/>
            <w:szCs w:val="20"/>
          </w:rPr>
        </w:pPr>
        <w:r w:rsidRPr="00B004F7">
          <w:rPr>
            <w:rFonts w:ascii="Times New Roman" w:eastAsiaTheme="majorEastAsia" w:hAnsi="Times New Roman"/>
            <w:sz w:val="20"/>
            <w:szCs w:val="20"/>
          </w:rPr>
          <w:t xml:space="preserve">str. </w:t>
        </w:r>
        <w:r w:rsidRPr="00B004F7">
          <w:rPr>
            <w:rFonts w:ascii="Times New Roman" w:eastAsiaTheme="minorEastAsia" w:hAnsi="Times New Roman"/>
            <w:sz w:val="20"/>
            <w:szCs w:val="20"/>
          </w:rPr>
          <w:fldChar w:fldCharType="begin"/>
        </w:r>
        <w:r w:rsidRPr="00B004F7">
          <w:rPr>
            <w:rFonts w:ascii="Times New Roman" w:hAnsi="Times New Roman"/>
            <w:sz w:val="20"/>
            <w:szCs w:val="20"/>
          </w:rPr>
          <w:instrText>PAGE    \* MERGEFORMAT</w:instrText>
        </w:r>
        <w:r w:rsidRPr="00B004F7">
          <w:rPr>
            <w:rFonts w:ascii="Times New Roman" w:eastAsiaTheme="minorEastAsia" w:hAnsi="Times New Roman"/>
            <w:sz w:val="20"/>
            <w:szCs w:val="20"/>
          </w:rPr>
          <w:fldChar w:fldCharType="separate"/>
        </w:r>
        <w:r w:rsidRPr="00FD252C">
          <w:rPr>
            <w:rFonts w:ascii="Times New Roman" w:eastAsiaTheme="majorEastAsia" w:hAnsi="Times New Roman"/>
            <w:noProof/>
            <w:sz w:val="20"/>
            <w:szCs w:val="20"/>
          </w:rPr>
          <w:t>21</w:t>
        </w:r>
        <w:r w:rsidRPr="00B004F7">
          <w:rPr>
            <w:rFonts w:ascii="Times New Roman" w:eastAsiaTheme="majorEastAsia" w:hAnsi="Times New Roman"/>
            <w:sz w:val="20"/>
            <w:szCs w:val="20"/>
          </w:rPr>
          <w:fldChar w:fldCharType="end"/>
        </w:r>
      </w:p>
    </w:sdtContent>
  </w:sdt>
  <w:p w14:paraId="636B4601" w14:textId="77777777" w:rsidR="00F33AD9" w:rsidRDefault="00F33AD9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D18B9B" w14:textId="77777777" w:rsidR="00F33AD9" w:rsidRDefault="00F33AD9">
    <w:pPr>
      <w:pStyle w:val="Stopka"/>
      <w:jc w:val="center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8A9365" w14:textId="77777777" w:rsidR="00F33AD9" w:rsidRDefault="00F33AD9" w:rsidP="00C140B5">
      <w:r>
        <w:separator/>
      </w:r>
    </w:p>
  </w:footnote>
  <w:footnote w:type="continuationSeparator" w:id="0">
    <w:p w14:paraId="1C559B14" w14:textId="77777777" w:rsidR="00F33AD9" w:rsidRDefault="00F33AD9" w:rsidP="00C140B5">
      <w:r>
        <w:continuationSeparator/>
      </w:r>
    </w:p>
  </w:footnote>
  <w:footnote w:type="continuationNotice" w:id="1">
    <w:p w14:paraId="5EF6C4C7" w14:textId="77777777" w:rsidR="00F33AD9" w:rsidRDefault="00F33AD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26EFAD" w14:textId="77777777" w:rsidR="00F33AD9" w:rsidRDefault="00F33AD9">
    <w:pPr>
      <w:pStyle w:val="Nagwek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C5A202" w14:textId="77777777" w:rsidR="00F33AD9" w:rsidRDefault="00F33AD9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4911EE" w14:textId="77777777" w:rsidR="00F33AD9" w:rsidRDefault="00F33AD9">
    <w:pPr>
      <w:pStyle w:val="Nagwek"/>
      <w:framePr w:wrap="around" w:vAnchor="text" w:hAnchor="margin" w:xAlign="center" w:y="1"/>
      <w:rPr>
        <w:rStyle w:val="Numerstrony"/>
        <w:sz w:val="16"/>
      </w:rPr>
    </w:pPr>
  </w:p>
  <w:p w14:paraId="0241828C" w14:textId="77777777" w:rsidR="00F33AD9" w:rsidRDefault="00F33AD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1"/>
    <w:multiLevelType w:val="singleLevel"/>
    <w:tmpl w:val="A1BC440E"/>
    <w:lvl w:ilvl="0">
      <w:start w:val="1"/>
      <w:numFmt w:val="bullet"/>
      <w:pStyle w:val="Listapunktowana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1" w15:restartNumberingAfterBreak="0">
    <w:nsid w:val="FFFFFF82"/>
    <w:multiLevelType w:val="singleLevel"/>
    <w:tmpl w:val="CCDA3DA4"/>
    <w:lvl w:ilvl="0">
      <w:start w:val="1"/>
      <w:numFmt w:val="bullet"/>
      <w:pStyle w:val="Listapunktowana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DA5C9AB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3" w15:restartNumberingAfterBreak="0">
    <w:nsid w:val="FFFFFF89"/>
    <w:multiLevelType w:val="singleLevel"/>
    <w:tmpl w:val="0C965116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-"/>
      <w:lvlJc w:val="left"/>
      <w:pPr>
        <w:tabs>
          <w:tab w:val="num" w:pos="644"/>
        </w:tabs>
        <w:ind w:left="624" w:hanging="340"/>
      </w:pPr>
      <w:rPr>
        <w:rFonts w:ascii="Times New Roman" w:hAnsi="Times New Roman" w:cs="Times New Roman" w:hint="default"/>
        <w:sz w:val="20"/>
        <w:szCs w:val="20"/>
      </w:rPr>
    </w:lvl>
  </w:abstractNum>
  <w:abstractNum w:abstractNumId="5" w15:restartNumberingAfterBreak="0">
    <w:nsid w:val="00000004"/>
    <w:multiLevelType w:val="multilevel"/>
    <w:tmpl w:val="5EFC5AEE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 w15:restartNumberingAfterBreak="0">
    <w:nsid w:val="00000008"/>
    <w:multiLevelType w:val="multilevel"/>
    <w:tmpl w:val="1F86A37E"/>
    <w:name w:val="WW8Num12"/>
    <w:lvl w:ilvl="0">
      <w:start w:val="1"/>
      <w:numFmt w:val="decimal"/>
      <w:lvlText w:val="%1."/>
      <w:lvlJc w:val="left"/>
      <w:pPr>
        <w:tabs>
          <w:tab w:val="num" w:pos="0"/>
        </w:tabs>
        <w:ind w:left="862" w:hanging="360"/>
      </w:pPr>
      <w:rPr>
        <w:rFonts w:ascii="Times New Roman" w:eastAsia="Times New Roman" w:hAnsi="Times New Roman" w:cs="Times New Roman" w:hint="default"/>
        <w:b w:val="0"/>
      </w:rPr>
    </w:lvl>
    <w:lvl w:ilvl="1">
      <w:start w:val="11"/>
      <w:numFmt w:val="decimal"/>
      <w:isLgl/>
      <w:lvlText w:val="%1.%2"/>
      <w:lvlJc w:val="left"/>
      <w:pPr>
        <w:ind w:left="1102" w:hanging="600"/>
      </w:pPr>
      <w:rPr>
        <w:rFonts w:hint="default"/>
        <w:b w:val="0"/>
      </w:rPr>
    </w:lvl>
    <w:lvl w:ilvl="2">
      <w:start w:val="7"/>
      <w:numFmt w:val="decimal"/>
      <w:isLgl/>
      <w:lvlText w:val="%1.%2.%3"/>
      <w:lvlJc w:val="left"/>
      <w:pPr>
        <w:ind w:left="1222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222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1582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1582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1942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1942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2302" w:hanging="1800"/>
      </w:pPr>
      <w:rPr>
        <w:rFonts w:hint="default"/>
        <w:b w:val="0"/>
      </w:rPr>
    </w:lvl>
  </w:abstractNum>
  <w:abstractNum w:abstractNumId="7" w15:restartNumberingAfterBreak="0">
    <w:nsid w:val="00000009"/>
    <w:multiLevelType w:val="multilevel"/>
    <w:tmpl w:val="00000009"/>
    <w:name w:val="WW8Num1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  <w:b w:val="0"/>
        <w:i w:val="0"/>
        <w:sz w:val="24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080" w:hanging="360"/>
      </w:pPr>
      <w:rPr>
        <w:rFonts w:hint="default"/>
        <w:b w:val="0"/>
        <w:i w:val="0"/>
        <w:sz w:val="24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cs="Times New Roman"/>
        <w:b/>
        <w:bCs/>
        <w:sz w:val="24"/>
        <w:szCs w:val="24"/>
      </w:rPr>
    </w:lvl>
    <w:lvl w:ilvl="4">
      <w:start w:val="1"/>
      <w:numFmt w:val="decimal"/>
      <w:lvlText w:val="%2.%3.%4.%5.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2.%3.%4.%5.%6.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2.%3.%4.%5.%6.%7.%8.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0"/>
        </w:tabs>
        <w:ind w:left="3600" w:hanging="360"/>
      </w:pPr>
    </w:lvl>
  </w:abstractNum>
  <w:abstractNum w:abstractNumId="8" w15:restartNumberingAfterBreak="0">
    <w:nsid w:val="0000000A"/>
    <w:multiLevelType w:val="multilevel"/>
    <w:tmpl w:val="E06AFCC8"/>
    <w:name w:val="WW8Num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Calibri" w:hAnsi="Times New Roman" w:cs="Times New Roman" w:hint="default"/>
        <w:color w:val="00000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 w15:restartNumberingAfterBreak="0">
    <w:nsid w:val="0000000C"/>
    <w:multiLevelType w:val="multilevel"/>
    <w:tmpl w:val="BFD4C84E"/>
    <w:name w:val="WW8Num19"/>
    <w:lvl w:ilvl="0">
      <w:start w:val="1"/>
      <w:numFmt w:val="decimal"/>
      <w:lvlText w:val="%1."/>
      <w:lvlJc w:val="left"/>
      <w:pPr>
        <w:tabs>
          <w:tab w:val="num" w:pos="-11"/>
        </w:tabs>
        <w:ind w:left="360" w:hanging="360"/>
      </w:pPr>
      <w:rPr>
        <w:rFonts w:ascii="Times New Roman" w:eastAsia="Times New Roman" w:hAnsi="Times New Roman" w:cs="Calibri"/>
        <w:sz w:val="22"/>
        <w:szCs w:val="22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ascii="Times New Roman" w:hAnsi="Times New Roman" w:cs="Times New Roman" w:hint="default"/>
        <w:sz w:val="22"/>
        <w:szCs w:val="22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0000000F"/>
    <w:multiLevelType w:val="singleLevel"/>
    <w:tmpl w:val="0000000F"/>
    <w:name w:val="WW8Num15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20"/>
        <w:szCs w:val="20"/>
      </w:rPr>
    </w:lvl>
  </w:abstractNum>
  <w:abstractNum w:abstractNumId="11" w15:restartNumberingAfterBreak="0">
    <w:nsid w:val="00000011"/>
    <w:multiLevelType w:val="multilevel"/>
    <w:tmpl w:val="EE1E80A0"/>
    <w:name w:val="WW8Num3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b/>
        <w:sz w:val="22"/>
        <w:szCs w:val="22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2" w15:restartNumberingAfterBreak="0">
    <w:nsid w:val="00000014"/>
    <w:multiLevelType w:val="singleLevel"/>
    <w:tmpl w:val="27428ED6"/>
    <w:name w:val="WW8Num20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 w:val="0"/>
        <w:i w:val="0"/>
        <w:color w:val="auto"/>
        <w:sz w:val="22"/>
        <w:szCs w:val="22"/>
      </w:rPr>
    </w:lvl>
  </w:abstractNum>
  <w:abstractNum w:abstractNumId="13" w15:restartNumberingAfterBreak="0">
    <w:nsid w:val="00000015"/>
    <w:multiLevelType w:val="multilevel"/>
    <w:tmpl w:val="00000015"/>
    <w:name w:val="WWNum20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120" w:hanging="180"/>
      </w:pPr>
    </w:lvl>
  </w:abstractNum>
  <w:abstractNum w:abstractNumId="14" w15:restartNumberingAfterBreak="0">
    <w:nsid w:val="0000001B"/>
    <w:multiLevelType w:val="multilevel"/>
    <w:tmpl w:val="35BE1990"/>
    <w:name w:val="WW8Num30"/>
    <w:lvl w:ilvl="0">
      <w:start w:val="2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643"/>
        </w:tabs>
        <w:ind w:left="643" w:hanging="360"/>
      </w:pPr>
      <w:rPr>
        <w:rFonts w:cs="Times New Roman" w:hint="default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823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360"/>
        </w:tabs>
        <w:ind w:left="340" w:hanging="34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543" w:hanging="360"/>
      </w:pPr>
      <w:rPr>
        <w:rFonts w:cs="Times New Roman" w:hint="default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1723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360"/>
        </w:tabs>
        <w:ind w:left="340" w:hanging="34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443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2623" w:hanging="180"/>
      </w:pPr>
      <w:rPr>
        <w:rFonts w:cs="Times New Roman" w:hint="default"/>
      </w:rPr>
    </w:lvl>
  </w:abstractNum>
  <w:abstractNum w:abstractNumId="15" w15:restartNumberingAfterBreak="0">
    <w:nsid w:val="00000028"/>
    <w:multiLevelType w:val="singleLevel"/>
    <w:tmpl w:val="00000028"/>
    <w:name w:val="WW8Num46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16" w15:restartNumberingAfterBreak="0">
    <w:nsid w:val="0000002B"/>
    <w:multiLevelType w:val="multilevel"/>
    <w:tmpl w:val="0F766402"/>
    <w:name w:val="WW8Num5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7" w15:restartNumberingAfterBreak="0">
    <w:nsid w:val="0000002F"/>
    <w:multiLevelType w:val="multilevel"/>
    <w:tmpl w:val="0000002F"/>
    <w:name w:val="WW8Num54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 w:hint="default"/>
        <w:b/>
        <w:i w:val="0"/>
        <w:kern w:val="1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  <w:rPr>
        <w:rFonts w:cs="Times New Roman"/>
      </w:rPr>
    </w:lvl>
  </w:abstractNum>
  <w:abstractNum w:abstractNumId="18" w15:restartNumberingAfterBreak="0">
    <w:nsid w:val="00000030"/>
    <w:multiLevelType w:val="multilevel"/>
    <w:tmpl w:val="00000030"/>
    <w:name w:val="WW8Num55"/>
    <w:lvl w:ilvl="0">
      <w:start w:val="1"/>
      <w:numFmt w:val="decimal"/>
      <w:lvlText w:val="%1."/>
      <w:lvlJc w:val="left"/>
      <w:pPr>
        <w:tabs>
          <w:tab w:val="num" w:pos="420"/>
        </w:tabs>
        <w:ind w:left="284" w:hanging="284"/>
      </w:pPr>
      <w:rPr>
        <w:rFonts w:ascii="Symbol" w:hAnsi="Symbol" w:cs="Symbol" w:hint="default"/>
      </w:rPr>
    </w:lvl>
    <w:lvl w:ilvl="1">
      <w:start w:val="1"/>
      <w:numFmt w:val="lowerLetter"/>
      <w:lvlText w:val="%2."/>
      <w:lvlJc w:val="left"/>
      <w:pPr>
        <w:tabs>
          <w:tab w:val="num" w:pos="643"/>
        </w:tabs>
        <w:ind w:left="643" w:hanging="360"/>
      </w:pPr>
      <w:rPr>
        <w:rFonts w:ascii="Courier New" w:hAnsi="Courier New" w:cs="Courier New" w:hint="default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823" w:hanging="180"/>
      </w:pPr>
      <w:rPr>
        <w:rFonts w:ascii="Wingdings" w:hAnsi="Wingdings" w:cs="Wingdings" w:hint="default"/>
      </w:rPr>
    </w:lvl>
    <w:lvl w:ilvl="3">
      <w:start w:val="1"/>
      <w:numFmt w:val="decimal"/>
      <w:lvlText w:val="%4."/>
      <w:lvlJc w:val="left"/>
      <w:pPr>
        <w:tabs>
          <w:tab w:val="num" w:pos="360"/>
        </w:tabs>
        <w:ind w:left="340" w:hanging="340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543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1723" w:hanging="180"/>
      </w:pPr>
    </w:lvl>
    <w:lvl w:ilvl="6">
      <w:start w:val="1"/>
      <w:numFmt w:val="decimal"/>
      <w:lvlText w:val="%7."/>
      <w:lvlJc w:val="left"/>
      <w:pPr>
        <w:tabs>
          <w:tab w:val="num" w:pos="360"/>
        </w:tabs>
        <w:ind w:left="340" w:hanging="340"/>
      </w:pPr>
      <w:rPr>
        <w:rFonts w:ascii="Times New Roman" w:hAnsi="Times New Roman" w:cs="Times New Roman" w:hint="default"/>
        <w:b w:val="0"/>
        <w:i w:val="0"/>
        <w:sz w:val="24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443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2623" w:hanging="180"/>
      </w:pPr>
    </w:lvl>
  </w:abstractNum>
  <w:abstractNum w:abstractNumId="19" w15:restartNumberingAfterBreak="0">
    <w:nsid w:val="0000004A"/>
    <w:multiLevelType w:val="singleLevel"/>
    <w:tmpl w:val="0000004A"/>
    <w:name w:val="WW8Num75"/>
    <w:lvl w:ilvl="0">
      <w:start w:val="1"/>
      <w:numFmt w:val="bullet"/>
      <w:lvlText w:val="-"/>
      <w:lvlJc w:val="left"/>
      <w:pPr>
        <w:tabs>
          <w:tab w:val="num" w:pos="644"/>
        </w:tabs>
        <w:ind w:left="624" w:hanging="340"/>
      </w:pPr>
      <w:rPr>
        <w:rFonts w:ascii="Times New Roman" w:hAnsi="Times New Roman" w:cs="Times New Roman" w:hint="default"/>
      </w:rPr>
    </w:lvl>
  </w:abstractNum>
  <w:abstractNum w:abstractNumId="20" w15:restartNumberingAfterBreak="0">
    <w:nsid w:val="0000004D"/>
    <w:multiLevelType w:val="singleLevel"/>
    <w:tmpl w:val="0000004D"/>
    <w:name w:val="WW8Num77"/>
    <w:lvl w:ilvl="0">
      <w:start w:val="1"/>
      <w:numFmt w:val="bullet"/>
      <w:lvlText w:val="▪"/>
      <w:lvlJc w:val="left"/>
      <w:pPr>
        <w:tabs>
          <w:tab w:val="num" w:pos="700"/>
        </w:tabs>
        <w:ind w:left="680" w:hanging="340"/>
      </w:pPr>
      <w:rPr>
        <w:rFonts w:ascii="Times New Roman" w:hAnsi="Times New Roman"/>
      </w:rPr>
    </w:lvl>
  </w:abstractNum>
  <w:abstractNum w:abstractNumId="21" w15:restartNumberingAfterBreak="0">
    <w:nsid w:val="00000087"/>
    <w:multiLevelType w:val="singleLevel"/>
    <w:tmpl w:val="00000087"/>
    <w:name w:val="WW8Num137"/>
    <w:lvl w:ilvl="0">
      <w:start w:val="1"/>
      <w:numFmt w:val="bullet"/>
      <w:lvlText w:val="-"/>
      <w:lvlJc w:val="left"/>
      <w:pPr>
        <w:tabs>
          <w:tab w:val="num" w:pos="644"/>
        </w:tabs>
        <w:ind w:left="624" w:hanging="340"/>
      </w:pPr>
      <w:rPr>
        <w:rFonts w:ascii="Times New Roman" w:hAnsi="Times New Roman" w:cs="Times New Roman" w:hint="default"/>
        <w:sz w:val="20"/>
        <w:szCs w:val="20"/>
      </w:rPr>
    </w:lvl>
  </w:abstractNum>
  <w:abstractNum w:abstractNumId="22" w15:restartNumberingAfterBreak="0">
    <w:nsid w:val="015C4515"/>
    <w:multiLevelType w:val="hybridMultilevel"/>
    <w:tmpl w:val="87007906"/>
    <w:lvl w:ilvl="0" w:tplc="7166D148">
      <w:start w:val="1"/>
      <w:numFmt w:val="decimal"/>
      <w:lvlText w:val="%1."/>
      <w:lvlJc w:val="left"/>
      <w:pPr>
        <w:ind w:left="862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3" w15:restartNumberingAfterBreak="0">
    <w:nsid w:val="044E5E30"/>
    <w:multiLevelType w:val="hybridMultilevel"/>
    <w:tmpl w:val="FCD414FE"/>
    <w:name w:val="WW8Num2332"/>
    <w:lvl w:ilvl="0" w:tplc="B5E0D026">
      <w:start w:val="1"/>
      <w:numFmt w:val="decimal"/>
      <w:lvlText w:val="%1."/>
      <w:lvlJc w:val="left"/>
      <w:pPr>
        <w:ind w:left="644" w:hanging="360"/>
      </w:pPr>
      <w:rPr>
        <w:rFonts w:cs="Times New Roman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05BB78C0"/>
    <w:multiLevelType w:val="hybridMultilevel"/>
    <w:tmpl w:val="6AF2625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0633036B"/>
    <w:multiLevelType w:val="multilevel"/>
    <w:tmpl w:val="7A6CEE90"/>
    <w:styleLink w:val="mama1"/>
    <w:lvl w:ilvl="0">
      <w:start w:val="1"/>
      <w:numFmt w:val="decimal"/>
      <w:lvlText w:val="%1)"/>
      <w:lvlJc w:val="left"/>
      <w:rPr>
        <w:rFonts w:cs="Times New Roman"/>
      </w:rPr>
    </w:lvl>
    <w:lvl w:ilvl="1">
      <w:start w:val="1"/>
      <w:numFmt w:val="lowerLetter"/>
      <w:lvlText w:val="%2."/>
      <w:lvlJc w:val="left"/>
      <w:rPr>
        <w:rFonts w:cs="Times New Roman"/>
      </w:rPr>
    </w:lvl>
    <w:lvl w:ilvl="2">
      <w:start w:val="1"/>
      <w:numFmt w:val="lowerRoman"/>
      <w:lvlText w:val="%1.%2.%3."/>
      <w:lvlJc w:val="left"/>
      <w:rPr>
        <w:rFonts w:cs="Times New Roman"/>
      </w:rPr>
    </w:lvl>
    <w:lvl w:ilvl="3">
      <w:start w:val="1"/>
      <w:numFmt w:val="decimal"/>
      <w:lvlText w:val="%1.%2.%3.%4."/>
      <w:lvlJc w:val="left"/>
      <w:rPr>
        <w:rFonts w:cs="Times New Roman"/>
      </w:rPr>
    </w:lvl>
    <w:lvl w:ilvl="4">
      <w:start w:val="1"/>
      <w:numFmt w:val="lowerLetter"/>
      <w:lvlText w:val="%1.%2.%3.%4.%5."/>
      <w:lvlJc w:val="left"/>
      <w:rPr>
        <w:rFonts w:cs="Times New Roman"/>
      </w:rPr>
    </w:lvl>
    <w:lvl w:ilvl="5">
      <w:start w:val="1"/>
      <w:numFmt w:val="lowerRoman"/>
      <w:lvlText w:val="%1.%2.%3.%4.%5.%6."/>
      <w:lvlJc w:val="left"/>
      <w:rPr>
        <w:rFonts w:cs="Times New Roman"/>
      </w:rPr>
    </w:lvl>
    <w:lvl w:ilvl="6">
      <w:start w:val="1"/>
      <w:numFmt w:val="decimal"/>
      <w:lvlText w:val="%1.%2.%3.%4.%5.%6.%7."/>
      <w:lvlJc w:val="left"/>
      <w:rPr>
        <w:rFonts w:cs="Times New Roman"/>
      </w:rPr>
    </w:lvl>
    <w:lvl w:ilvl="7">
      <w:start w:val="1"/>
      <w:numFmt w:val="lowerLetter"/>
      <w:lvlText w:val="%1.%2.%3.%4.%5.%6.%7.%8."/>
      <w:lvlJc w:val="left"/>
      <w:rPr>
        <w:rFonts w:cs="Times New Roman"/>
      </w:rPr>
    </w:lvl>
    <w:lvl w:ilvl="8">
      <w:start w:val="1"/>
      <w:numFmt w:val="lowerRoman"/>
      <w:lvlText w:val="%1.%2.%3.%4.%5.%6.%7.%8.%9."/>
      <w:lvlJc w:val="left"/>
      <w:rPr>
        <w:rFonts w:cs="Times New Roman"/>
      </w:rPr>
    </w:lvl>
  </w:abstractNum>
  <w:abstractNum w:abstractNumId="26" w15:restartNumberingAfterBreak="0">
    <w:nsid w:val="06C264BF"/>
    <w:multiLevelType w:val="hybridMultilevel"/>
    <w:tmpl w:val="619AEE0E"/>
    <w:styleLink w:val="WWNum3111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7" w15:restartNumberingAfterBreak="0">
    <w:nsid w:val="089C7A26"/>
    <w:multiLevelType w:val="hybridMultilevel"/>
    <w:tmpl w:val="C93A585C"/>
    <w:name w:val="WW8Num42"/>
    <w:lvl w:ilvl="0" w:tplc="2C24DD9C">
      <w:start w:val="1"/>
      <w:numFmt w:val="bullet"/>
      <w:lvlText w:val=""/>
      <w:lvlJc w:val="left"/>
      <w:pPr>
        <w:tabs>
          <w:tab w:val="num" w:pos="1065"/>
        </w:tabs>
        <w:ind w:left="1065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807"/>
        </w:tabs>
        <w:ind w:left="807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1527"/>
        </w:tabs>
        <w:ind w:left="1527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247"/>
        </w:tabs>
        <w:ind w:left="2247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2967"/>
        </w:tabs>
        <w:ind w:left="2967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3687"/>
        </w:tabs>
        <w:ind w:left="3687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4407"/>
        </w:tabs>
        <w:ind w:left="4407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127"/>
        </w:tabs>
        <w:ind w:left="5127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5847"/>
        </w:tabs>
        <w:ind w:left="5847" w:hanging="360"/>
      </w:pPr>
      <w:rPr>
        <w:rFonts w:ascii="Wingdings" w:hAnsi="Wingdings" w:cs="Wingdings" w:hint="default"/>
      </w:rPr>
    </w:lvl>
  </w:abstractNum>
  <w:abstractNum w:abstractNumId="28" w15:restartNumberingAfterBreak="0">
    <w:nsid w:val="09663CA9"/>
    <w:multiLevelType w:val="multilevel"/>
    <w:tmpl w:val="DDCED478"/>
    <w:lvl w:ilvl="0">
      <w:start w:val="1"/>
      <w:numFmt w:val="decimal"/>
      <w:lvlText w:val="%1)"/>
      <w:lvlJc w:val="left"/>
      <w:pPr>
        <w:tabs>
          <w:tab w:val="num" w:pos="0"/>
        </w:tabs>
        <w:ind w:left="1097" w:hanging="360"/>
      </w:pPr>
      <w:rPr>
        <w:i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17" w:hanging="360"/>
      </w:pPr>
    </w:lvl>
    <w:lvl w:ilvl="2">
      <w:start w:val="1"/>
      <w:numFmt w:val="decimal"/>
      <w:lvlText w:val="%3)"/>
      <w:lvlJc w:val="right"/>
      <w:pPr>
        <w:tabs>
          <w:tab w:val="num" w:pos="0"/>
        </w:tabs>
        <w:ind w:left="2537" w:hanging="18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325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7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9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1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3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57" w:hanging="180"/>
      </w:pPr>
    </w:lvl>
  </w:abstractNum>
  <w:abstractNum w:abstractNumId="29" w15:restartNumberingAfterBreak="0">
    <w:nsid w:val="09B216A0"/>
    <w:multiLevelType w:val="multilevel"/>
    <w:tmpl w:val="5380A824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>
        <w:color w:val="auto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30" w15:restartNumberingAfterBreak="0">
    <w:nsid w:val="0A2A2F35"/>
    <w:multiLevelType w:val="multilevel"/>
    <w:tmpl w:val="0415001F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31" w15:restartNumberingAfterBreak="0">
    <w:nsid w:val="0AB15237"/>
    <w:multiLevelType w:val="multilevel"/>
    <w:tmpl w:val="7F460E3E"/>
    <w:lvl w:ilvl="0">
      <w:start w:val="1"/>
      <w:numFmt w:val="decimal"/>
      <w:lvlText w:val="%1."/>
      <w:lvlJc w:val="left"/>
      <w:pPr>
        <w:tabs>
          <w:tab w:val="num" w:pos="0"/>
        </w:tabs>
        <w:ind w:left="1440" w:hanging="360"/>
      </w:pPr>
      <w:rPr>
        <w:rFonts w:ascii="Open Sans" w:eastAsia="Times New Roman" w:hAnsi="Open Sans" w:cs="Open Sans"/>
        <w:color w:val="auto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)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2" w15:restartNumberingAfterBreak="0">
    <w:nsid w:val="0B154F78"/>
    <w:multiLevelType w:val="multilevel"/>
    <w:tmpl w:val="D81C50C8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80" w:hanging="180"/>
      </w:pPr>
    </w:lvl>
    <w:lvl w:ilvl="3">
      <w:start w:val="1"/>
      <w:numFmt w:val="lowerLetter"/>
      <w:lvlText w:val="%4)"/>
      <w:lvlJc w:val="left"/>
      <w:pPr>
        <w:tabs>
          <w:tab w:val="num" w:pos="0"/>
        </w:tabs>
        <w:ind w:left="3600" w:hanging="360"/>
      </w:pPr>
      <w:rPr>
        <w:b w:val="0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00" w:hanging="180"/>
      </w:pPr>
    </w:lvl>
  </w:abstractNum>
  <w:abstractNum w:abstractNumId="33" w15:restartNumberingAfterBreak="0">
    <w:nsid w:val="0B601D09"/>
    <w:multiLevelType w:val="hybridMultilevel"/>
    <w:tmpl w:val="143C932C"/>
    <w:styleLink w:val="mama3"/>
    <w:lvl w:ilvl="0" w:tplc="04150011">
      <w:start w:val="1"/>
      <w:numFmt w:val="decimal"/>
      <w:lvlText w:val="%1)"/>
      <w:lvlJc w:val="left"/>
      <w:pPr>
        <w:ind w:left="1003" w:hanging="360"/>
      </w:p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34" w15:restartNumberingAfterBreak="0">
    <w:nsid w:val="0BAE33D4"/>
    <w:multiLevelType w:val="hybridMultilevel"/>
    <w:tmpl w:val="05B2F42E"/>
    <w:lvl w:ilvl="0" w:tplc="816A3D18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0CFC5FC4"/>
    <w:multiLevelType w:val="multilevel"/>
    <w:tmpl w:val="4C7A6144"/>
    <w:styleLink w:val="WWNum71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36" w15:restartNumberingAfterBreak="0">
    <w:nsid w:val="0FED3203"/>
    <w:multiLevelType w:val="hybridMultilevel"/>
    <w:tmpl w:val="C862CF00"/>
    <w:styleLink w:val="LFO31"/>
    <w:lvl w:ilvl="0" w:tplc="B91AD28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10AB173F"/>
    <w:multiLevelType w:val="multilevel"/>
    <w:tmpl w:val="EF588932"/>
    <w:styleLink w:val="Zaimportowanystyl25"/>
    <w:lvl w:ilvl="0">
      <w:start w:val="1"/>
      <w:numFmt w:val="decimal"/>
      <w:lvlText w:val="%1."/>
      <w:lvlJc w:val="left"/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</w:tabs>
        <w:ind w:left="36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1.%2."/>
      <w:lvlJc w:val="left"/>
      <w:pPr>
        <w:tabs>
          <w:tab w:val="left" w:pos="360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</w:tabs>
        <w:ind w:left="835" w:hanging="475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1.%2.%3."/>
      <w:lvlJc w:val="left"/>
      <w:pPr>
        <w:tabs>
          <w:tab w:val="left" w:pos="360"/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</w:tabs>
        <w:ind w:left="1306" w:hanging="90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1.%2.%3.%4."/>
      <w:lvlJc w:val="left"/>
      <w:pPr>
        <w:tabs>
          <w:tab w:val="left" w:pos="360"/>
          <w:tab w:val="left" w:pos="709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</w:tabs>
        <w:ind w:left="1836" w:hanging="1188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1.%2.%3.%4.%5."/>
      <w:lvlJc w:val="left"/>
      <w:pPr>
        <w:tabs>
          <w:tab w:val="left" w:pos="360"/>
          <w:tab w:val="left" w:pos="709"/>
          <w:tab w:val="left" w:pos="1418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</w:tabs>
        <w:ind w:left="2340" w:hanging="1188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1.%2.%3.%4.%5.%6."/>
      <w:lvlJc w:val="left"/>
      <w:pPr>
        <w:tabs>
          <w:tab w:val="left" w:pos="360"/>
          <w:tab w:val="left" w:pos="709"/>
          <w:tab w:val="left" w:pos="1418"/>
          <w:tab w:val="left" w:pos="2127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</w:tabs>
        <w:ind w:left="2880" w:hanging="1584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1.%2.%3.%4.%5.%6.%7."/>
      <w:lvlJc w:val="left"/>
      <w:pPr>
        <w:tabs>
          <w:tab w:val="left" w:pos="360"/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</w:tabs>
        <w:ind w:left="3384" w:hanging="1584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1.%2.%3.%4.%5.%6.%7.%8."/>
      <w:lvlJc w:val="left"/>
      <w:pPr>
        <w:tabs>
          <w:tab w:val="left" w:pos="360"/>
          <w:tab w:val="left" w:pos="709"/>
          <w:tab w:val="left" w:pos="1418"/>
          <w:tab w:val="left" w:pos="2127"/>
          <w:tab w:val="left" w:pos="2836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</w:tabs>
        <w:ind w:left="3924" w:hanging="19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1.%2.%3.%4.%5.%6.%7.%8.%9."/>
      <w:lvlJc w:val="left"/>
      <w:pPr>
        <w:tabs>
          <w:tab w:val="left" w:pos="360"/>
          <w:tab w:val="left" w:pos="709"/>
          <w:tab w:val="left" w:pos="1418"/>
          <w:tab w:val="left" w:pos="2127"/>
          <w:tab w:val="left" w:pos="2836"/>
          <w:tab w:val="left" w:pos="3545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</w:tabs>
        <w:ind w:left="4536" w:hanging="2376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8" w15:restartNumberingAfterBreak="0">
    <w:nsid w:val="12A4412A"/>
    <w:multiLevelType w:val="multilevel"/>
    <w:tmpl w:val="49EAF63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9" w15:restartNumberingAfterBreak="0">
    <w:nsid w:val="138D44A6"/>
    <w:multiLevelType w:val="multilevel"/>
    <w:tmpl w:val="A4549B8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0" w15:restartNumberingAfterBreak="0">
    <w:nsid w:val="148B4BD3"/>
    <w:multiLevelType w:val="multilevel"/>
    <w:tmpl w:val="53AAF10E"/>
    <w:lvl w:ilvl="0">
      <w:start w:val="1"/>
      <w:numFmt w:val="decimal"/>
      <w:lvlText w:val="§%1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w w:val="100"/>
        <w:kern w:val="0"/>
        <w:position w:val="0"/>
        <w:sz w:val="24"/>
        <w:u w:val="none"/>
        <w:effect w:val="none"/>
        <w:vertAlign w:val="baseline"/>
        <w:em w:val="no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/>
      </w:rPr>
    </w:lvl>
    <w:lvl w:ilvl="1">
      <w:start w:val="1"/>
      <w:numFmt w:val="decimal"/>
      <w:suff w:val="nothing"/>
      <w:lvlText w:val="%2."/>
      <w:lvlJc w:val="center"/>
      <w:pPr>
        <w:tabs>
          <w:tab w:val="num" w:pos="0"/>
        </w:tabs>
        <w:ind w:left="166" w:hanging="166"/>
      </w:pPr>
      <w:rPr>
        <w:rFonts w:ascii="Times New Roman" w:eastAsia="Times New Roman" w:hAnsi="Times New Roman" w:cs="Times New Roman"/>
        <w:b w:val="0"/>
        <w:bCs/>
        <w:strike w:val="0"/>
        <w:dstrike w:val="0"/>
        <w:color w:val="auto"/>
      </w:rPr>
    </w:lvl>
    <w:lvl w:ilvl="2">
      <w:start w:val="1"/>
      <w:numFmt w:val="decimal"/>
      <w:lvlText w:val="%3) "/>
      <w:lvlJc w:val="center"/>
      <w:pPr>
        <w:tabs>
          <w:tab w:val="num" w:pos="0"/>
        </w:tabs>
        <w:ind w:left="737" w:hanging="227"/>
      </w:pPr>
      <w:rPr>
        <w:b w:val="0"/>
        <w:bCs/>
        <w:color w:val="auto"/>
      </w:rPr>
    </w:lvl>
    <w:lvl w:ilvl="3">
      <w:start w:val="1"/>
      <w:numFmt w:val="lowerLetter"/>
      <w:suff w:val="nothing"/>
      <w:lvlText w:val="%4) "/>
      <w:lvlJc w:val="center"/>
      <w:pPr>
        <w:tabs>
          <w:tab w:val="num" w:pos="0"/>
        </w:tabs>
        <w:ind w:left="964" w:hanging="113"/>
      </w:pPr>
      <w:rPr>
        <w:b w:val="0"/>
        <w:bCs w:val="0"/>
        <w:strike w:val="0"/>
        <w:dstrike w:val="0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suff w:val="nothing"/>
      <w:lvlText w:val="%2%6. "/>
      <w:lvlJc w:val="left"/>
      <w:pPr>
        <w:tabs>
          <w:tab w:val="num" w:pos="0"/>
        </w:tabs>
        <w:ind w:left="397" w:hanging="397"/>
      </w:pPr>
      <w:rPr>
        <w:b w:val="0"/>
        <w:bCs w:val="0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1" w15:restartNumberingAfterBreak="0">
    <w:nsid w:val="14F3691A"/>
    <w:multiLevelType w:val="hybridMultilevel"/>
    <w:tmpl w:val="6C8EF7FA"/>
    <w:lvl w:ilvl="0" w:tplc="E4A4F978">
      <w:start w:val="1"/>
      <w:numFmt w:val="decimal"/>
      <w:pStyle w:val="Listapunktowana31"/>
      <w:lvlText w:val="%1. "/>
      <w:lvlJc w:val="left"/>
      <w:pPr>
        <w:tabs>
          <w:tab w:val="num" w:pos="624"/>
        </w:tabs>
        <w:ind w:left="624" w:hanging="624"/>
      </w:pPr>
      <w:rPr>
        <w:rFonts w:cs="Times New Roman" w:hint="default"/>
        <w:b/>
        <w:i w:val="0"/>
        <w:sz w:val="22"/>
        <w:szCs w:val="22"/>
      </w:rPr>
    </w:lvl>
    <w:lvl w:ilvl="1" w:tplc="31224432">
      <w:start w:val="9"/>
      <w:numFmt w:val="upperRoman"/>
      <w:lvlText w:val="%2."/>
      <w:lvlJc w:val="left"/>
      <w:pPr>
        <w:tabs>
          <w:tab w:val="num" w:pos="397"/>
        </w:tabs>
        <w:ind w:left="397" w:hanging="397"/>
      </w:pPr>
      <w:rPr>
        <w:rFonts w:cs="Times New Roman" w:hint="default"/>
        <w:b/>
        <w:i w:val="0"/>
        <w:sz w:val="24"/>
        <w:szCs w:val="24"/>
      </w:rPr>
    </w:lvl>
    <w:lvl w:ilvl="2" w:tplc="0415001B">
      <w:start w:val="1"/>
      <w:numFmt w:val="lowerRoman"/>
      <w:lvlText w:val="%3."/>
      <w:lvlJc w:val="right"/>
      <w:pPr>
        <w:tabs>
          <w:tab w:val="num" w:pos="1366"/>
        </w:tabs>
        <w:ind w:left="136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086"/>
        </w:tabs>
        <w:ind w:left="208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2806"/>
        </w:tabs>
        <w:ind w:left="280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526"/>
        </w:tabs>
        <w:ind w:left="352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246"/>
        </w:tabs>
        <w:ind w:left="424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4966"/>
        </w:tabs>
        <w:ind w:left="496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5686"/>
        </w:tabs>
        <w:ind w:left="5686" w:hanging="180"/>
      </w:pPr>
      <w:rPr>
        <w:rFonts w:cs="Times New Roman"/>
      </w:rPr>
    </w:lvl>
  </w:abstractNum>
  <w:abstractNum w:abstractNumId="42" w15:restartNumberingAfterBreak="0">
    <w:nsid w:val="153C5E19"/>
    <w:multiLevelType w:val="hybridMultilevel"/>
    <w:tmpl w:val="A8009210"/>
    <w:lvl w:ilvl="0" w:tplc="FB4C5C0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18496959"/>
    <w:multiLevelType w:val="hybridMultilevel"/>
    <w:tmpl w:val="885A87E8"/>
    <w:lvl w:ilvl="0" w:tplc="A7E4707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/>
      </w:rPr>
    </w:lvl>
    <w:lvl w:ilvl="1" w:tplc="320A107E">
      <w:start w:val="1"/>
      <w:numFmt w:val="bullet"/>
      <w:lvlText w:val=""/>
      <w:lvlJc w:val="left"/>
      <w:pPr>
        <w:tabs>
          <w:tab w:val="num" w:pos="680"/>
        </w:tabs>
        <w:ind w:left="680" w:hanging="283"/>
      </w:pPr>
      <w:rPr>
        <w:rFonts w:ascii="Symbol" w:hAnsi="Symbol" w:hint="default"/>
      </w:rPr>
    </w:lvl>
    <w:lvl w:ilvl="2" w:tplc="ABA8E316">
      <w:start w:val="1"/>
      <w:numFmt w:val="lowerLetter"/>
      <w:lvlText w:val="%3)"/>
      <w:lvlJc w:val="left"/>
      <w:pPr>
        <w:tabs>
          <w:tab w:val="num" w:pos="1980"/>
        </w:tabs>
        <w:ind w:left="1980" w:hanging="360"/>
      </w:pPr>
      <w:rPr>
        <w:rFonts w:cs="Times New Roman" w:hint="default"/>
        <w:color w:val="auto"/>
      </w:rPr>
    </w:lvl>
    <w:lvl w:ilvl="3" w:tplc="14C29626">
      <w:start w:val="1"/>
      <w:numFmt w:val="upperLetter"/>
      <w:lvlText w:val="%4)"/>
      <w:lvlJc w:val="left"/>
      <w:pPr>
        <w:ind w:left="2520" w:hanging="360"/>
      </w:pPr>
      <w:rPr>
        <w:rFonts w:cs="Times New Roman" w:hint="default"/>
      </w:rPr>
    </w:lvl>
    <w:lvl w:ilvl="4" w:tplc="3850D54E">
      <w:start w:val="1"/>
      <w:numFmt w:val="decimal"/>
      <w:lvlText w:val="%5)"/>
      <w:lvlJc w:val="left"/>
      <w:pPr>
        <w:ind w:left="644" w:hanging="360"/>
      </w:pPr>
      <w:rPr>
        <w:rFonts w:cs="Times New Roman" w:hint="default"/>
        <w:b/>
      </w:rPr>
    </w:lvl>
    <w:lvl w:ilvl="5" w:tplc="F66AFB14">
      <w:start w:val="8"/>
      <w:numFmt w:val="decimal"/>
      <w:lvlText w:val="%6"/>
      <w:lvlJc w:val="left"/>
      <w:pPr>
        <w:ind w:left="4140" w:hanging="360"/>
      </w:pPr>
      <w:rPr>
        <w:rFonts w:hint="default"/>
      </w:rPr>
    </w:lvl>
    <w:lvl w:ilvl="6" w:tplc="576C1BEC">
      <w:start w:val="1"/>
      <w:numFmt w:val="upperRoman"/>
      <w:lvlText w:val="%7."/>
      <w:lvlJc w:val="left"/>
      <w:pPr>
        <w:ind w:left="5040" w:hanging="720"/>
      </w:pPr>
      <w:rPr>
        <w:rFonts w:hint="default"/>
        <w:b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44" w15:restartNumberingAfterBreak="0">
    <w:nsid w:val="18CA2592"/>
    <w:multiLevelType w:val="hybridMultilevel"/>
    <w:tmpl w:val="2C201C1C"/>
    <w:styleLink w:val="Styl21"/>
    <w:lvl w:ilvl="0" w:tplc="0415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45" w15:restartNumberingAfterBreak="0">
    <w:nsid w:val="18DB405F"/>
    <w:multiLevelType w:val="hybridMultilevel"/>
    <w:tmpl w:val="705ACC08"/>
    <w:styleLink w:val="WWNum81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46" w15:restartNumberingAfterBreak="0">
    <w:nsid w:val="1AE02B61"/>
    <w:multiLevelType w:val="hybridMultilevel"/>
    <w:tmpl w:val="C9DEF876"/>
    <w:lvl w:ilvl="0" w:tplc="0415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 w15:restartNumberingAfterBreak="0">
    <w:nsid w:val="1C941368"/>
    <w:multiLevelType w:val="multilevel"/>
    <w:tmpl w:val="6CC641FE"/>
    <w:styleLink w:val="LFO3"/>
    <w:lvl w:ilvl="0">
      <w:start w:val="1"/>
      <w:numFmt w:val="decimal"/>
      <w:pStyle w:val="PODPUNKTY1-IK"/>
      <w:lvlText w:val="§ %1."/>
      <w:lvlJc w:val="left"/>
      <w:pPr>
        <w:ind w:left="567" w:hanging="567"/>
      </w:pPr>
    </w:lvl>
    <w:lvl w:ilvl="1">
      <w:start w:val="1"/>
      <w:numFmt w:val="decimal"/>
      <w:lvlText w:val="%2. "/>
      <w:lvlJc w:val="left"/>
      <w:pPr>
        <w:ind w:left="567" w:hanging="567"/>
      </w:pPr>
    </w:lvl>
    <w:lvl w:ilvl="2">
      <w:start w:val="1"/>
      <w:numFmt w:val="decimal"/>
      <w:lvlText w:val="%3)"/>
      <w:lvlJc w:val="left"/>
      <w:pPr>
        <w:ind w:left="993" w:hanging="567"/>
      </w:pPr>
      <w:rPr>
        <w:i w:val="0"/>
        <w:iCs w:val="0"/>
      </w:rPr>
    </w:lvl>
    <w:lvl w:ilvl="3">
      <w:start w:val="1"/>
      <w:numFmt w:val="lowerLetter"/>
      <w:lvlText w:val="%4)"/>
      <w:lvlJc w:val="left"/>
      <w:pPr>
        <w:ind w:left="1134" w:hanging="425"/>
      </w:pPr>
      <w:rPr>
        <w:rFonts w:ascii="Arial" w:eastAsia="Times New Roman" w:hAnsi="Arial" w:cs="Times New Roman"/>
      </w:rPr>
    </w:lvl>
    <w:lvl w:ilvl="4">
      <w:start w:val="1"/>
      <w:numFmt w:val="lowerLetter"/>
      <w:suff w:val="nothing"/>
      <w:lvlText w:val="%5."/>
      <w:lvlJc w:val="left"/>
    </w:lvl>
    <w:lvl w:ilvl="5">
      <w:start w:val="1"/>
      <w:numFmt w:val="none"/>
      <w:suff w:val="nothing"/>
      <w:lvlText w:val="%6"/>
      <w:lvlJc w:val="left"/>
    </w:lvl>
    <w:lvl w:ilvl="6">
      <w:start w:val="1"/>
      <w:numFmt w:val="none"/>
      <w:suff w:val="nothing"/>
      <w:lvlText w:val="%7"/>
      <w:lvlJc w:val="left"/>
    </w:lvl>
    <w:lvl w:ilvl="7">
      <w:start w:val="1"/>
      <w:numFmt w:val="none"/>
      <w:suff w:val="nothing"/>
      <w:lvlText w:val="%8"/>
      <w:lvlJc w:val="left"/>
    </w:lvl>
    <w:lvl w:ilvl="8">
      <w:start w:val="1"/>
      <w:numFmt w:val="none"/>
      <w:suff w:val="nothing"/>
      <w:lvlText w:val="%9"/>
      <w:lvlJc w:val="left"/>
    </w:lvl>
  </w:abstractNum>
  <w:abstractNum w:abstractNumId="48" w15:restartNumberingAfterBreak="0">
    <w:nsid w:val="1F9A028F"/>
    <w:multiLevelType w:val="multilevel"/>
    <w:tmpl w:val="0415001F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49" w15:restartNumberingAfterBreak="0">
    <w:nsid w:val="227F1F25"/>
    <w:multiLevelType w:val="multilevel"/>
    <w:tmpl w:val="F7CC0632"/>
    <w:styleLink w:val="WWNum27"/>
    <w:lvl w:ilvl="0">
      <w:start w:val="1"/>
      <w:numFmt w:val="decimal"/>
      <w:lvlText w:val="%1."/>
      <w:lvlJc w:val="left"/>
      <w:rPr>
        <w:rFonts w:cs="Times New Roman"/>
      </w:rPr>
    </w:lvl>
    <w:lvl w:ilvl="1">
      <w:start w:val="3"/>
      <w:numFmt w:val="decimal"/>
      <w:lvlText w:val="%1.%2."/>
      <w:lvlJc w:val="left"/>
      <w:rPr>
        <w:rFonts w:cs="Times New Roman"/>
      </w:rPr>
    </w:lvl>
    <w:lvl w:ilvl="2">
      <w:start w:val="1"/>
      <w:numFmt w:val="decimal"/>
      <w:lvlText w:val="%1.%2.%3."/>
      <w:lvlJc w:val="left"/>
      <w:rPr>
        <w:rFonts w:cs="Times New Roman"/>
      </w:rPr>
    </w:lvl>
    <w:lvl w:ilvl="3">
      <w:start w:val="1"/>
      <w:numFmt w:val="decimal"/>
      <w:lvlText w:val="%1.%2.%3.%4."/>
      <w:lvlJc w:val="left"/>
      <w:rPr>
        <w:rFonts w:cs="Times New Roman"/>
      </w:rPr>
    </w:lvl>
    <w:lvl w:ilvl="4">
      <w:start w:val="1"/>
      <w:numFmt w:val="decimal"/>
      <w:lvlText w:val="%1.%2.%3.%4.%5."/>
      <w:lvlJc w:val="left"/>
      <w:rPr>
        <w:rFonts w:cs="Times New Roman"/>
      </w:rPr>
    </w:lvl>
    <w:lvl w:ilvl="5">
      <w:start w:val="1"/>
      <w:numFmt w:val="decimal"/>
      <w:lvlText w:val="%1.%2.%3.%4.%5.%6."/>
      <w:lvlJc w:val="left"/>
      <w:rPr>
        <w:rFonts w:cs="Times New Roman"/>
      </w:rPr>
    </w:lvl>
    <w:lvl w:ilvl="6">
      <w:start w:val="1"/>
      <w:numFmt w:val="decimal"/>
      <w:lvlText w:val="%1.%2.%3.%4.%5.%6.%7."/>
      <w:lvlJc w:val="left"/>
      <w:rPr>
        <w:rFonts w:cs="Times New Roman"/>
      </w:rPr>
    </w:lvl>
    <w:lvl w:ilvl="7">
      <w:start w:val="1"/>
      <w:numFmt w:val="decimal"/>
      <w:lvlText w:val="%1.%2.%3.%4.%5.%6.%7.%8."/>
      <w:lvlJc w:val="left"/>
      <w:rPr>
        <w:rFonts w:cs="Times New Roman"/>
      </w:rPr>
    </w:lvl>
    <w:lvl w:ilvl="8">
      <w:start w:val="1"/>
      <w:numFmt w:val="decimal"/>
      <w:lvlText w:val="%1.%2.%3.%4.%5.%6.%7.%8.%9."/>
      <w:lvlJc w:val="left"/>
      <w:rPr>
        <w:rFonts w:cs="Times New Roman"/>
      </w:rPr>
    </w:lvl>
  </w:abstractNum>
  <w:abstractNum w:abstractNumId="50" w15:restartNumberingAfterBreak="0">
    <w:nsid w:val="22E44180"/>
    <w:multiLevelType w:val="multilevel"/>
    <w:tmpl w:val="DFC88CEC"/>
    <w:name w:val="NumPar"/>
    <w:styleLink w:val="WWNum12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51" w15:restartNumberingAfterBreak="0">
    <w:nsid w:val="22FB262E"/>
    <w:multiLevelType w:val="multilevel"/>
    <w:tmpl w:val="CA0815C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3)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</w:rPr>
    </w:lvl>
    <w:lvl w:ilvl="3">
      <w:start w:val="1"/>
      <w:numFmt w:val="lowerLetter"/>
      <w:lvlText w:val="%4)"/>
      <w:lvlJc w:val="left"/>
      <w:pPr>
        <w:tabs>
          <w:tab w:val="num" w:pos="0"/>
        </w:tabs>
        <w:ind w:left="2880" w:hanging="360"/>
      </w:pPr>
    </w:lvl>
    <w:lvl w:ilvl="4">
      <w:start w:val="5"/>
      <w:numFmt w:val="decimal"/>
      <w:lvlText w:val="%5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2" w15:restartNumberingAfterBreak="0">
    <w:nsid w:val="237D3CC6"/>
    <w:multiLevelType w:val="hybridMultilevel"/>
    <w:tmpl w:val="FAE6F004"/>
    <w:lvl w:ilvl="0" w:tplc="6D98CB6A">
      <w:start w:val="1"/>
      <w:numFmt w:val="decimal"/>
      <w:pStyle w:val="Listapunktowana41"/>
      <w:lvlText w:val="%1. "/>
      <w:lvlJc w:val="left"/>
      <w:pPr>
        <w:tabs>
          <w:tab w:val="num" w:pos="624"/>
        </w:tabs>
        <w:ind w:left="624" w:hanging="624"/>
      </w:pPr>
      <w:rPr>
        <w:rFonts w:cs="Times New Roman" w:hint="default"/>
        <w:b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49"/>
        </w:tabs>
        <w:ind w:left="249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969"/>
        </w:tabs>
        <w:ind w:left="969" w:hanging="180"/>
      </w:pPr>
      <w:rPr>
        <w:rFonts w:cs="Times New Roman"/>
      </w:rPr>
    </w:lvl>
    <w:lvl w:ilvl="3" w:tplc="709694CC">
      <w:start w:val="1"/>
      <w:numFmt w:val="decimal"/>
      <w:lvlText w:val="%4."/>
      <w:lvlJc w:val="left"/>
      <w:pPr>
        <w:tabs>
          <w:tab w:val="num" w:pos="1689"/>
        </w:tabs>
        <w:ind w:left="1689" w:hanging="360"/>
      </w:pPr>
      <w:rPr>
        <w:b w:val="0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2409"/>
        </w:tabs>
        <w:ind w:left="2409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129"/>
        </w:tabs>
        <w:ind w:left="3129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3849"/>
        </w:tabs>
        <w:ind w:left="3849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4569"/>
        </w:tabs>
        <w:ind w:left="4569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5289"/>
        </w:tabs>
        <w:ind w:left="5289" w:hanging="180"/>
      </w:pPr>
      <w:rPr>
        <w:rFonts w:cs="Times New Roman"/>
      </w:rPr>
    </w:lvl>
  </w:abstractNum>
  <w:abstractNum w:abstractNumId="53" w15:restartNumberingAfterBreak="0">
    <w:nsid w:val="24AD2D84"/>
    <w:multiLevelType w:val="hybridMultilevel"/>
    <w:tmpl w:val="453224AA"/>
    <w:name w:val="WW8Num3022"/>
    <w:lvl w:ilvl="0" w:tplc="320076E2">
      <w:start w:val="1"/>
      <w:numFmt w:val="decimal"/>
      <w:lvlText w:val="%1.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24F042B3"/>
    <w:multiLevelType w:val="hybridMultilevel"/>
    <w:tmpl w:val="6DBEA446"/>
    <w:lvl w:ilvl="0" w:tplc="843429EA">
      <w:start w:val="1"/>
      <w:numFmt w:val="decimal"/>
      <w:lvlText w:val="%1)"/>
      <w:lvlJc w:val="left"/>
      <w:pPr>
        <w:ind w:left="720" w:hanging="360"/>
      </w:pPr>
      <w:rPr>
        <w:rFonts w:ascii="Avenir Next Cyr Medium" w:hAnsi="Avenir Next Cyr Medium" w:cs="Times New Roman" w:hint="default"/>
        <w:b w:val="0"/>
        <w:bCs w:val="0"/>
        <w:i w:val="0"/>
        <w:iCs w:val="0"/>
        <w:color w:val="auto"/>
        <w:spacing w:val="0"/>
        <w:w w:val="100"/>
        <w:kern w:val="20"/>
        <w:position w:val="0"/>
        <w:sz w:val="22"/>
        <w:szCs w:val="24"/>
      </w:rPr>
    </w:lvl>
    <w:lvl w:ilvl="1" w:tplc="B2749612">
      <w:start w:val="1"/>
      <w:numFmt w:val="decimal"/>
      <w:lvlText w:val="%2)"/>
      <w:lvlJc w:val="left"/>
      <w:pPr>
        <w:ind w:left="144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pacing w:val="0"/>
        <w:w w:val="100"/>
        <w:kern w:val="20"/>
        <w:position w:val="0"/>
        <w:sz w:val="24"/>
        <w:szCs w:val="24"/>
      </w:rPr>
    </w:lvl>
    <w:lvl w:ilvl="2" w:tplc="1856FD90">
      <w:start w:val="1"/>
      <w:numFmt w:val="lowerLetter"/>
      <w:lvlText w:val="%3)"/>
      <w:lvlJc w:val="right"/>
      <w:pPr>
        <w:ind w:left="2160" w:hanging="180"/>
      </w:pPr>
      <w:rPr>
        <w:rFonts w:ascii="Tahoma" w:eastAsia="Calibri" w:hAnsi="Tahoma" w:cs="Tahoma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27257F8E"/>
    <w:multiLevelType w:val="multilevel"/>
    <w:tmpl w:val="86504D32"/>
    <w:lvl w:ilvl="0">
      <w:start w:val="1"/>
      <w:numFmt w:val="lowerLetter"/>
      <w:lvlText w:val="%1)"/>
      <w:lvlJc w:val="left"/>
      <w:pPr>
        <w:tabs>
          <w:tab w:val="num" w:pos="0"/>
        </w:tabs>
        <w:ind w:left="1713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33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153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873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593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13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33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753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473" w:hanging="180"/>
      </w:pPr>
    </w:lvl>
  </w:abstractNum>
  <w:abstractNum w:abstractNumId="56" w15:restartNumberingAfterBreak="0">
    <w:nsid w:val="2B174E60"/>
    <w:multiLevelType w:val="multilevel"/>
    <w:tmpl w:val="1640D4D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7" w15:restartNumberingAfterBreak="0">
    <w:nsid w:val="2DAB2323"/>
    <w:multiLevelType w:val="hybridMultilevel"/>
    <w:tmpl w:val="7CD44BDA"/>
    <w:lvl w:ilvl="0" w:tplc="48C2A206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2DD32C49"/>
    <w:multiLevelType w:val="hybridMultilevel"/>
    <w:tmpl w:val="F5D0CB78"/>
    <w:name w:val="WW8Num203"/>
    <w:lvl w:ilvl="0" w:tplc="9CC83F9A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2ED902A5"/>
    <w:multiLevelType w:val="hybridMultilevel"/>
    <w:tmpl w:val="CC04618A"/>
    <w:styleLink w:val="WWNum13"/>
    <w:lvl w:ilvl="0" w:tplc="80CE069A">
      <w:start w:val="1"/>
      <w:numFmt w:val="decimal"/>
      <w:lvlText w:val="3.%1. "/>
      <w:lvlJc w:val="left"/>
      <w:pPr>
        <w:tabs>
          <w:tab w:val="num" w:pos="1361"/>
        </w:tabs>
        <w:ind w:left="1361" w:hanging="737"/>
      </w:pPr>
      <w:rPr>
        <w:rFonts w:cs="Times New Roman" w:hint="default"/>
        <w:b/>
        <w:i w:val="0"/>
        <w:sz w:val="22"/>
        <w:szCs w:val="22"/>
        <w:u w:val="none"/>
      </w:rPr>
    </w:lvl>
    <w:lvl w:ilvl="1" w:tplc="04150019">
      <w:start w:val="1"/>
      <w:numFmt w:val="lowerLetter"/>
      <w:lvlText w:val="%2."/>
      <w:lvlJc w:val="left"/>
      <w:pPr>
        <w:tabs>
          <w:tab w:val="num" w:pos="2064"/>
        </w:tabs>
        <w:ind w:left="2064" w:hanging="360"/>
      </w:pPr>
      <w:rPr>
        <w:rFonts w:cs="Times New Roman"/>
      </w:rPr>
    </w:lvl>
    <w:lvl w:ilvl="2" w:tplc="2F680FA6">
      <w:start w:val="15"/>
      <w:numFmt w:val="decimal"/>
      <w:lvlText w:val="%3"/>
      <w:lvlJc w:val="left"/>
      <w:pPr>
        <w:tabs>
          <w:tab w:val="num" w:pos="2964"/>
        </w:tabs>
        <w:ind w:left="2964" w:hanging="360"/>
      </w:pPr>
      <w:rPr>
        <w:rFonts w:cs="Times New Roman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3504"/>
        </w:tabs>
        <w:ind w:left="350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4224"/>
        </w:tabs>
        <w:ind w:left="422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944"/>
        </w:tabs>
        <w:ind w:left="494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664"/>
        </w:tabs>
        <w:ind w:left="566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384"/>
        </w:tabs>
        <w:ind w:left="638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7104"/>
        </w:tabs>
        <w:ind w:left="7104" w:hanging="180"/>
      </w:pPr>
      <w:rPr>
        <w:rFonts w:cs="Times New Roman"/>
      </w:rPr>
    </w:lvl>
  </w:abstractNum>
  <w:abstractNum w:abstractNumId="60" w15:restartNumberingAfterBreak="0">
    <w:nsid w:val="2EED7BD7"/>
    <w:multiLevelType w:val="hybridMultilevel"/>
    <w:tmpl w:val="71F8A436"/>
    <w:lvl w:ilvl="0" w:tplc="24B475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7298CFE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0586EA8"/>
    <w:multiLevelType w:val="multilevel"/>
    <w:tmpl w:val="D4A688E4"/>
    <w:styleLink w:val="WWNum30"/>
    <w:lvl w:ilvl="0">
      <w:start w:val="1"/>
      <w:numFmt w:val="decimal"/>
      <w:lvlText w:val="%1)"/>
      <w:lvlJc w:val="left"/>
      <w:rPr>
        <w:rFonts w:cs="Times New Roman"/>
      </w:rPr>
    </w:lvl>
    <w:lvl w:ilvl="1">
      <w:start w:val="1"/>
      <w:numFmt w:val="lowerLetter"/>
      <w:lvlText w:val="%2."/>
      <w:lvlJc w:val="left"/>
      <w:rPr>
        <w:rFonts w:cs="Times New Roman"/>
      </w:rPr>
    </w:lvl>
    <w:lvl w:ilvl="2">
      <w:start w:val="1"/>
      <w:numFmt w:val="lowerRoman"/>
      <w:lvlText w:val="%1.%2.%3."/>
      <w:lvlJc w:val="left"/>
      <w:rPr>
        <w:rFonts w:cs="Times New Roman"/>
      </w:rPr>
    </w:lvl>
    <w:lvl w:ilvl="3">
      <w:start w:val="1"/>
      <w:numFmt w:val="decimal"/>
      <w:lvlText w:val="%1.%2.%3.%4."/>
      <w:lvlJc w:val="left"/>
      <w:rPr>
        <w:rFonts w:cs="Times New Roman"/>
      </w:rPr>
    </w:lvl>
    <w:lvl w:ilvl="4">
      <w:start w:val="1"/>
      <w:numFmt w:val="lowerLetter"/>
      <w:lvlText w:val="%1.%2.%3.%4.%5."/>
      <w:lvlJc w:val="left"/>
      <w:rPr>
        <w:rFonts w:cs="Times New Roman"/>
      </w:rPr>
    </w:lvl>
    <w:lvl w:ilvl="5">
      <w:start w:val="1"/>
      <w:numFmt w:val="lowerRoman"/>
      <w:lvlText w:val="%1.%2.%3.%4.%5.%6."/>
      <w:lvlJc w:val="left"/>
      <w:rPr>
        <w:rFonts w:cs="Times New Roman"/>
      </w:rPr>
    </w:lvl>
    <w:lvl w:ilvl="6">
      <w:start w:val="1"/>
      <w:numFmt w:val="decimal"/>
      <w:lvlText w:val="%1.%2.%3.%4.%5.%6.%7."/>
      <w:lvlJc w:val="left"/>
      <w:rPr>
        <w:rFonts w:cs="Times New Roman"/>
      </w:rPr>
    </w:lvl>
    <w:lvl w:ilvl="7">
      <w:start w:val="1"/>
      <w:numFmt w:val="lowerLetter"/>
      <w:lvlText w:val="%1.%2.%3.%4.%5.%6.%7.%8."/>
      <w:lvlJc w:val="left"/>
      <w:rPr>
        <w:rFonts w:cs="Times New Roman"/>
      </w:rPr>
    </w:lvl>
    <w:lvl w:ilvl="8">
      <w:start w:val="1"/>
      <w:numFmt w:val="lowerRoman"/>
      <w:lvlText w:val="%1.%2.%3.%4.%5.%6.%7.%8.%9."/>
      <w:lvlJc w:val="left"/>
      <w:rPr>
        <w:rFonts w:cs="Times New Roman"/>
      </w:rPr>
    </w:lvl>
  </w:abstractNum>
  <w:abstractNum w:abstractNumId="62" w15:restartNumberingAfterBreak="0">
    <w:nsid w:val="30C53302"/>
    <w:multiLevelType w:val="multilevel"/>
    <w:tmpl w:val="0FD6E67C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Calibri"/>
        <w:b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3" w15:restartNumberingAfterBreak="0">
    <w:nsid w:val="32884533"/>
    <w:multiLevelType w:val="hybridMultilevel"/>
    <w:tmpl w:val="5F7C8282"/>
    <w:lvl w:ilvl="0" w:tplc="30E6480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2B32EB9"/>
    <w:multiLevelType w:val="hybridMultilevel"/>
    <w:tmpl w:val="306E3A3C"/>
    <w:lvl w:ilvl="0" w:tplc="8AE85C20">
      <w:start w:val="4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335877CB"/>
    <w:multiLevelType w:val="multilevel"/>
    <w:tmpl w:val="1102DA8C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6" w15:restartNumberingAfterBreak="0">
    <w:nsid w:val="34706487"/>
    <w:multiLevelType w:val="multilevel"/>
    <w:tmpl w:val="1BE6CF5A"/>
    <w:styleLink w:val="mama"/>
    <w:lvl w:ilvl="0">
      <w:start w:val="1"/>
      <w:numFmt w:val="decimal"/>
      <w:lvlText w:val="%1)"/>
      <w:lvlJc w:val="left"/>
      <w:pPr>
        <w:tabs>
          <w:tab w:val="num" w:pos="1260"/>
        </w:tabs>
        <w:ind w:left="12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34C77162"/>
    <w:multiLevelType w:val="hybridMultilevel"/>
    <w:tmpl w:val="890CF4AE"/>
    <w:lvl w:ilvl="0" w:tplc="9942ED4E">
      <w:start w:val="5"/>
      <w:numFmt w:val="upperRoman"/>
      <w:lvlText w:val="%1."/>
      <w:lvlJc w:val="left"/>
      <w:pPr>
        <w:ind w:left="1146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8" w15:restartNumberingAfterBreak="0">
    <w:nsid w:val="34FE2C03"/>
    <w:multiLevelType w:val="multilevel"/>
    <w:tmpl w:val="0415001F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69" w15:restartNumberingAfterBreak="0">
    <w:nsid w:val="37586BEA"/>
    <w:multiLevelType w:val="hybridMultilevel"/>
    <w:tmpl w:val="69D23150"/>
    <w:lvl w:ilvl="0" w:tplc="FEBE45A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38AA069A"/>
    <w:multiLevelType w:val="hybridMultilevel"/>
    <w:tmpl w:val="CFAA5BC2"/>
    <w:lvl w:ilvl="0" w:tplc="B33EFC7A">
      <w:start w:val="1"/>
      <w:numFmt w:val="decimal"/>
      <w:lvlText w:val="%1)"/>
      <w:lvlJc w:val="left"/>
      <w:pPr>
        <w:ind w:left="720" w:hanging="360"/>
      </w:pPr>
      <w:rPr>
        <w:rFonts w:ascii="Arial" w:hAnsi="Arial" w:hint="default"/>
        <w:b/>
        <w:bCs/>
        <w:i w:val="0"/>
        <w:color w:val="2F5496" w:themeColor="accent1" w:themeShade="BF"/>
        <w:sz w:val="22"/>
        <w:szCs w:val="18"/>
      </w:rPr>
    </w:lvl>
    <w:lvl w:ilvl="1" w:tplc="4D5AD49E">
      <w:start w:val="1"/>
      <w:numFmt w:val="decimal"/>
      <w:lvlText w:val="%2)"/>
      <w:lvlJc w:val="left"/>
      <w:pPr>
        <w:ind w:left="1440" w:hanging="360"/>
      </w:pPr>
      <w:rPr>
        <w:rFonts w:ascii="Arial" w:hAnsi="Arial" w:hint="default"/>
        <w:b w:val="0"/>
        <w:i w:val="0"/>
        <w:color w:val="FF0000"/>
        <w:sz w:val="20"/>
        <w:szCs w:val="18"/>
      </w:rPr>
    </w:lvl>
    <w:lvl w:ilvl="2" w:tplc="E33625A6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A44EC06C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38FE272D"/>
    <w:multiLevelType w:val="multilevel"/>
    <w:tmpl w:val="2376E512"/>
    <w:lvl w:ilvl="0">
      <w:start w:val="1"/>
      <w:numFmt w:val="decimal"/>
      <w:lvlText w:val="%1."/>
      <w:lvlJc w:val="left"/>
      <w:pPr>
        <w:tabs>
          <w:tab w:val="num" w:pos="0"/>
        </w:tabs>
        <w:ind w:left="1069" w:hanging="360"/>
      </w:pPr>
      <w:rPr>
        <w:rFonts w:eastAsia="Times New Roman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789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09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29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49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69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89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09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29" w:hanging="180"/>
      </w:pPr>
    </w:lvl>
  </w:abstractNum>
  <w:abstractNum w:abstractNumId="72" w15:restartNumberingAfterBreak="0">
    <w:nsid w:val="3B626D26"/>
    <w:multiLevelType w:val="hybridMultilevel"/>
    <w:tmpl w:val="391418E2"/>
    <w:name w:val="WW8Num3022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3C706244"/>
    <w:multiLevelType w:val="hybridMultilevel"/>
    <w:tmpl w:val="685E69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5F501D14">
      <w:start w:val="1"/>
      <w:numFmt w:val="decimal"/>
      <w:lvlText w:val="%4."/>
      <w:lvlJc w:val="left"/>
      <w:pPr>
        <w:ind w:left="2880" w:hanging="360"/>
      </w:pPr>
      <w:rPr>
        <w:b w:val="0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3D995D50"/>
    <w:multiLevelType w:val="multilevel"/>
    <w:tmpl w:val="3062A6A6"/>
    <w:lvl w:ilvl="0">
      <w:start w:val="5"/>
      <w:numFmt w:val="decimal"/>
      <w:lvlText w:val="%1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0"/>
        </w:tabs>
        <w:ind w:left="1800" w:hanging="720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2880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4320" w:hanging="108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5400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68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8280" w:hanging="180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936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0800" w:hanging="2160"/>
      </w:pPr>
    </w:lvl>
  </w:abstractNum>
  <w:abstractNum w:abstractNumId="75" w15:restartNumberingAfterBreak="0">
    <w:nsid w:val="3DA643BB"/>
    <w:multiLevelType w:val="multilevel"/>
    <w:tmpl w:val="39E20CC4"/>
    <w:lvl w:ilvl="0">
      <w:start w:val="1"/>
      <w:numFmt w:val="lowerLetter"/>
      <w:lvlText w:val="%1)"/>
      <w:lvlJc w:val="left"/>
      <w:pPr>
        <w:tabs>
          <w:tab w:val="num" w:pos="0"/>
        </w:tabs>
        <w:ind w:left="1287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00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727" w:hanging="180"/>
      </w:pPr>
    </w:lvl>
    <w:lvl w:ilvl="3">
      <w:start w:val="1"/>
      <w:numFmt w:val="lowerLetter"/>
      <w:lvlText w:val="%4)"/>
      <w:lvlJc w:val="left"/>
      <w:pPr>
        <w:tabs>
          <w:tab w:val="num" w:pos="0"/>
        </w:tabs>
        <w:ind w:left="344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16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88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60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32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047" w:hanging="180"/>
      </w:pPr>
    </w:lvl>
  </w:abstractNum>
  <w:abstractNum w:abstractNumId="76" w15:restartNumberingAfterBreak="0">
    <w:nsid w:val="3E7961A7"/>
    <w:multiLevelType w:val="multilevel"/>
    <w:tmpl w:val="C024D246"/>
    <w:styleLink w:val="Styl1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77" w15:restartNumberingAfterBreak="0">
    <w:nsid w:val="4122640B"/>
    <w:multiLevelType w:val="multilevel"/>
    <w:tmpl w:val="9B40607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8" w15:restartNumberingAfterBreak="0">
    <w:nsid w:val="41802063"/>
    <w:multiLevelType w:val="multilevel"/>
    <w:tmpl w:val="7CA2F182"/>
    <w:lvl w:ilvl="0">
      <w:start w:val="1"/>
      <w:numFmt w:val="lowerLetter"/>
      <w:lvlText w:val="%1)"/>
      <w:lvlJc w:val="left"/>
      <w:pPr>
        <w:tabs>
          <w:tab w:val="num" w:pos="0"/>
        </w:tabs>
        <w:ind w:left="1152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7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9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31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03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75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7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9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912" w:hanging="180"/>
      </w:pPr>
    </w:lvl>
  </w:abstractNum>
  <w:abstractNum w:abstractNumId="79" w15:restartNumberingAfterBreak="0">
    <w:nsid w:val="42614258"/>
    <w:multiLevelType w:val="multilevel"/>
    <w:tmpl w:val="CCB618D0"/>
    <w:lvl w:ilvl="0">
      <w:start w:val="2"/>
      <w:numFmt w:val="decimal"/>
      <w:lvlText w:val="%1."/>
      <w:lvlJc w:val="left"/>
      <w:pPr>
        <w:tabs>
          <w:tab w:val="num" w:pos="0"/>
        </w:tabs>
        <w:ind w:left="1068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88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08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28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48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68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88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08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28" w:hanging="180"/>
      </w:pPr>
    </w:lvl>
  </w:abstractNum>
  <w:abstractNum w:abstractNumId="80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81" w15:restartNumberingAfterBreak="0">
    <w:nsid w:val="43A419F9"/>
    <w:multiLevelType w:val="hybridMultilevel"/>
    <w:tmpl w:val="CFAE06C6"/>
    <w:lvl w:ilvl="0" w:tplc="04150011">
      <w:start w:val="1"/>
      <w:numFmt w:val="decimal"/>
      <w:lvlText w:val="%1)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82" w15:restartNumberingAfterBreak="0">
    <w:nsid w:val="445E1377"/>
    <w:multiLevelType w:val="multilevel"/>
    <w:tmpl w:val="CFC6597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83" w15:restartNumberingAfterBreak="0">
    <w:nsid w:val="44715624"/>
    <w:multiLevelType w:val="hybridMultilevel"/>
    <w:tmpl w:val="DAEE6F3A"/>
    <w:lvl w:ilvl="0" w:tplc="3A508540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47984D71"/>
    <w:multiLevelType w:val="multilevel"/>
    <w:tmpl w:val="6FA811AA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85" w15:restartNumberingAfterBreak="0">
    <w:nsid w:val="4A2F4041"/>
    <w:multiLevelType w:val="hybridMultilevel"/>
    <w:tmpl w:val="A508CD6A"/>
    <w:lvl w:ilvl="0" w:tplc="F27C2A94">
      <w:start w:val="2"/>
      <w:numFmt w:val="decimal"/>
      <w:lvlText w:val="%1."/>
      <w:lvlJc w:val="left"/>
      <w:pPr>
        <w:ind w:left="1004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4A9905B6"/>
    <w:multiLevelType w:val="singleLevel"/>
    <w:tmpl w:val="B54A4E32"/>
    <w:lvl w:ilvl="0">
      <w:start w:val="1"/>
      <w:numFmt w:val="bullet"/>
      <w:pStyle w:val="Lista"/>
      <w:lvlText w:val=""/>
      <w:lvlJc w:val="left"/>
      <w:pPr>
        <w:tabs>
          <w:tab w:val="num" w:pos="360"/>
        </w:tabs>
        <w:ind w:left="284" w:hanging="284"/>
      </w:pPr>
      <w:rPr>
        <w:rFonts w:ascii="Symbol" w:hAnsi="Symbol" w:hint="default"/>
      </w:rPr>
    </w:lvl>
  </w:abstractNum>
  <w:abstractNum w:abstractNumId="87" w15:restartNumberingAfterBreak="0">
    <w:nsid w:val="4CA349B3"/>
    <w:multiLevelType w:val="multilevel"/>
    <w:tmpl w:val="17020814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120" w:hanging="180"/>
      </w:pPr>
    </w:lvl>
  </w:abstractNum>
  <w:abstractNum w:abstractNumId="88" w15:restartNumberingAfterBreak="0">
    <w:nsid w:val="4D062E03"/>
    <w:multiLevelType w:val="multilevel"/>
    <w:tmpl w:val="D07C9A06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9" w15:restartNumberingAfterBreak="0">
    <w:nsid w:val="4E600D38"/>
    <w:multiLevelType w:val="hybridMultilevel"/>
    <w:tmpl w:val="59A444D2"/>
    <w:styleLink w:val="WWOutlineListStyle191"/>
    <w:lvl w:ilvl="0" w:tplc="A07E8D60">
      <w:start w:val="10"/>
      <w:numFmt w:val="upperRoman"/>
      <w:lvlText w:val="%1."/>
      <w:lvlJc w:val="left"/>
      <w:pPr>
        <w:tabs>
          <w:tab w:val="num" w:pos="397"/>
        </w:tabs>
        <w:ind w:left="397" w:hanging="397"/>
      </w:pPr>
      <w:rPr>
        <w:rFonts w:cs="Times New Roman" w:hint="default"/>
        <w:b/>
        <w:sz w:val="24"/>
        <w:szCs w:val="24"/>
      </w:rPr>
    </w:lvl>
    <w:lvl w:ilvl="1" w:tplc="27EAAB18">
      <w:start w:val="10"/>
      <w:numFmt w:val="decimal"/>
      <w:lvlText w:val="%2."/>
      <w:lvlJc w:val="left"/>
      <w:pPr>
        <w:tabs>
          <w:tab w:val="num" w:pos="-602"/>
        </w:tabs>
        <w:ind w:left="-602" w:hanging="360"/>
      </w:pPr>
      <w:rPr>
        <w:rFonts w:cs="Times New Roman" w:hint="default"/>
        <w:b/>
      </w:rPr>
    </w:lvl>
    <w:lvl w:ilvl="2" w:tplc="F4029A60">
      <w:start w:val="1"/>
      <w:numFmt w:val="decimal"/>
      <w:lvlText w:val="%3)"/>
      <w:lvlJc w:val="left"/>
      <w:pPr>
        <w:ind w:left="643" w:hanging="705"/>
      </w:pPr>
      <w:rPr>
        <w:rFonts w:cs="Times New Roman" w:hint="default"/>
      </w:rPr>
    </w:lvl>
    <w:lvl w:ilvl="3" w:tplc="EC6ED232">
      <w:start w:val="1"/>
      <w:numFmt w:val="decimal"/>
      <w:lvlText w:val="%4."/>
      <w:lvlJc w:val="left"/>
      <w:pPr>
        <w:tabs>
          <w:tab w:val="num" w:pos="838"/>
        </w:tabs>
        <w:ind w:left="838" w:hanging="360"/>
      </w:pPr>
      <w:rPr>
        <w:rFonts w:cs="Times New Roman"/>
        <w:b/>
        <w:sz w:val="24"/>
        <w:szCs w:val="24"/>
      </w:rPr>
    </w:lvl>
    <w:lvl w:ilvl="4" w:tplc="BF84D1CA">
      <w:start w:val="1"/>
      <w:numFmt w:val="upperLetter"/>
      <w:lvlText w:val="%5."/>
      <w:lvlJc w:val="left"/>
      <w:pPr>
        <w:tabs>
          <w:tab w:val="num" w:pos="1558"/>
        </w:tabs>
        <w:ind w:left="1558" w:hanging="360"/>
      </w:pPr>
      <w:rPr>
        <w:rFonts w:cs="Times New Roman" w:hint="default"/>
        <w:b/>
        <w:sz w:val="24"/>
        <w:szCs w:val="24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2278"/>
        </w:tabs>
        <w:ind w:left="227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2998"/>
        </w:tabs>
        <w:ind w:left="299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3718"/>
        </w:tabs>
        <w:ind w:left="371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4438"/>
        </w:tabs>
        <w:ind w:left="4438" w:hanging="180"/>
      </w:pPr>
      <w:rPr>
        <w:rFonts w:cs="Times New Roman"/>
      </w:rPr>
    </w:lvl>
  </w:abstractNum>
  <w:abstractNum w:abstractNumId="90" w15:restartNumberingAfterBreak="0">
    <w:nsid w:val="53536211"/>
    <w:multiLevelType w:val="multilevel"/>
    <w:tmpl w:val="D1E48D9E"/>
    <w:styleLink w:val="Styl112"/>
    <w:lvl w:ilvl="0">
      <w:start w:val="1"/>
      <w:numFmt w:val="decimal"/>
      <w:lvlText w:val="%1."/>
      <w:lvlJc w:val="left"/>
      <w:rPr>
        <w:caps w:val="0"/>
        <w:smallCaps w:val="0"/>
        <w:strike w:val="0"/>
        <w:dstrike w:val="0"/>
        <w:color w:val="000000"/>
        <w:spacing w:val="0"/>
        <w:w w:val="100"/>
        <w:kern w:val="3"/>
        <w:position w:val="0"/>
        <w:vertAlign w:val="baseline"/>
      </w:rPr>
    </w:lvl>
    <w:lvl w:ilvl="1">
      <w:start w:val="1"/>
      <w:numFmt w:val="lowerLetter"/>
      <w:lvlText w:val="%2."/>
      <w:lvlJc w:val="left"/>
      <w:rPr>
        <w:caps w:val="0"/>
        <w:smallCaps w:val="0"/>
        <w:strike w:val="0"/>
        <w:dstrike w:val="0"/>
        <w:color w:val="000000"/>
        <w:spacing w:val="0"/>
        <w:w w:val="100"/>
        <w:kern w:val="3"/>
        <w:position w:val="0"/>
        <w:vertAlign w:val="baseline"/>
      </w:rPr>
    </w:lvl>
    <w:lvl w:ilvl="2">
      <w:start w:val="1"/>
      <w:numFmt w:val="lowerLetter"/>
      <w:lvlText w:val="%1.%2.%3."/>
      <w:lvlJc w:val="left"/>
      <w:rPr>
        <w:caps w:val="0"/>
        <w:smallCaps w:val="0"/>
        <w:strike w:val="0"/>
        <w:dstrike w:val="0"/>
        <w:color w:val="000000"/>
        <w:spacing w:val="0"/>
        <w:w w:val="100"/>
        <w:kern w:val="3"/>
        <w:position w:val="0"/>
        <w:vertAlign w:val="baseline"/>
      </w:rPr>
    </w:lvl>
    <w:lvl w:ilvl="3">
      <w:start w:val="1"/>
      <w:numFmt w:val="decimal"/>
      <w:lvlText w:val="%1.%2.%3.%4."/>
      <w:lvlJc w:val="left"/>
      <w:rPr>
        <w:caps w:val="0"/>
        <w:smallCaps w:val="0"/>
        <w:strike w:val="0"/>
        <w:dstrike w:val="0"/>
        <w:color w:val="000000"/>
        <w:spacing w:val="0"/>
        <w:w w:val="100"/>
        <w:kern w:val="3"/>
        <w:position w:val="0"/>
        <w:vertAlign w:val="baseline"/>
      </w:rPr>
    </w:lvl>
    <w:lvl w:ilvl="4">
      <w:start w:val="1"/>
      <w:numFmt w:val="lowerLetter"/>
      <w:lvlText w:val="%1.%2.%3.%4.%5."/>
      <w:lvlJc w:val="left"/>
      <w:rPr>
        <w:caps w:val="0"/>
        <w:smallCaps w:val="0"/>
        <w:strike w:val="0"/>
        <w:dstrike w:val="0"/>
        <w:color w:val="000000"/>
        <w:spacing w:val="0"/>
        <w:w w:val="100"/>
        <w:kern w:val="3"/>
        <w:position w:val="0"/>
        <w:vertAlign w:val="baseline"/>
      </w:rPr>
    </w:lvl>
    <w:lvl w:ilvl="5">
      <w:start w:val="1"/>
      <w:numFmt w:val="lowerRoman"/>
      <w:lvlText w:val="%1.%2.%3.%4.%5.%6."/>
      <w:lvlJc w:val="left"/>
      <w:rPr>
        <w:caps w:val="0"/>
        <w:smallCaps w:val="0"/>
        <w:strike w:val="0"/>
        <w:dstrike w:val="0"/>
        <w:color w:val="000000"/>
        <w:spacing w:val="0"/>
        <w:w w:val="100"/>
        <w:kern w:val="3"/>
        <w:position w:val="0"/>
        <w:vertAlign w:val="baseline"/>
      </w:rPr>
    </w:lvl>
    <w:lvl w:ilvl="6">
      <w:start w:val="1"/>
      <w:numFmt w:val="decimal"/>
      <w:lvlText w:val="%1.%2.%3.%4.%5.%6.%7."/>
      <w:lvlJc w:val="left"/>
      <w:rPr>
        <w:caps w:val="0"/>
        <w:smallCaps w:val="0"/>
        <w:strike w:val="0"/>
        <w:dstrike w:val="0"/>
        <w:color w:val="000000"/>
        <w:spacing w:val="0"/>
        <w:w w:val="100"/>
        <w:kern w:val="3"/>
        <w:position w:val="0"/>
        <w:vertAlign w:val="baseline"/>
      </w:rPr>
    </w:lvl>
    <w:lvl w:ilvl="7">
      <w:start w:val="1"/>
      <w:numFmt w:val="lowerLetter"/>
      <w:lvlText w:val="%1.%2.%3.%4.%5.%6.%7.%8."/>
      <w:lvlJc w:val="left"/>
      <w:rPr>
        <w:caps w:val="0"/>
        <w:smallCaps w:val="0"/>
        <w:strike w:val="0"/>
        <w:dstrike w:val="0"/>
        <w:color w:val="000000"/>
        <w:spacing w:val="0"/>
        <w:w w:val="100"/>
        <w:kern w:val="3"/>
        <w:position w:val="0"/>
        <w:vertAlign w:val="baseline"/>
      </w:rPr>
    </w:lvl>
    <w:lvl w:ilvl="8">
      <w:start w:val="1"/>
      <w:numFmt w:val="lowerRoman"/>
      <w:lvlText w:val="%1.%2.%3.%4.%5.%6.%7.%8.%9."/>
      <w:lvlJc w:val="left"/>
      <w:rPr>
        <w:caps w:val="0"/>
        <w:smallCaps w:val="0"/>
        <w:strike w:val="0"/>
        <w:dstrike w:val="0"/>
        <w:color w:val="000000"/>
        <w:spacing w:val="0"/>
        <w:w w:val="100"/>
        <w:kern w:val="3"/>
        <w:position w:val="0"/>
        <w:vertAlign w:val="baseline"/>
      </w:rPr>
    </w:lvl>
  </w:abstractNum>
  <w:abstractNum w:abstractNumId="91" w15:restartNumberingAfterBreak="0">
    <w:nsid w:val="53C44F0D"/>
    <w:multiLevelType w:val="multilevel"/>
    <w:tmpl w:val="0415001F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color w:val="auto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92" w15:restartNumberingAfterBreak="0">
    <w:nsid w:val="53F10E64"/>
    <w:multiLevelType w:val="hybridMultilevel"/>
    <w:tmpl w:val="51EA1618"/>
    <w:lvl w:ilvl="0" w:tplc="B1EC17C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7FFECA26">
      <w:start w:val="1"/>
      <w:numFmt w:val="upperRoman"/>
      <w:pStyle w:val="1Styl1rzymski"/>
      <w:lvlText w:val="%4."/>
      <w:lvlJc w:val="right"/>
      <w:pPr>
        <w:ind w:left="288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540C2A63"/>
    <w:multiLevelType w:val="multilevel"/>
    <w:tmpl w:val="C8BE9BD8"/>
    <w:styleLink w:val="mam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54127056"/>
    <w:multiLevelType w:val="multilevel"/>
    <w:tmpl w:val="BA90DE06"/>
    <w:lvl w:ilvl="0">
      <w:start w:val="1"/>
      <w:numFmt w:val="decimal"/>
      <w:lvlText w:val="%1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0"/>
        </w:tabs>
        <w:ind w:left="1211" w:hanging="360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2422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3633" w:hanging="108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4484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5695" w:hanging="144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6546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7757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8608" w:hanging="1800"/>
      </w:pPr>
    </w:lvl>
  </w:abstractNum>
  <w:abstractNum w:abstractNumId="95" w15:restartNumberingAfterBreak="0">
    <w:nsid w:val="54ED42EB"/>
    <w:multiLevelType w:val="hybridMultilevel"/>
    <w:tmpl w:val="0D8C2A9A"/>
    <w:styleLink w:val="mama21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1">
      <w:start w:val="1"/>
      <w:numFmt w:val="decimal"/>
      <w:lvlText w:val="%5)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6" w15:restartNumberingAfterBreak="0">
    <w:nsid w:val="56A42472"/>
    <w:multiLevelType w:val="hybridMultilevel"/>
    <w:tmpl w:val="9F74A6B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5708095F"/>
    <w:multiLevelType w:val="multilevel"/>
    <w:tmpl w:val="EE5617D8"/>
    <w:styleLink w:val="WWNum1"/>
    <w:lvl w:ilvl="0">
      <w:start w:val="1"/>
      <w:numFmt w:val="decimal"/>
      <w:lvlText w:val="%1."/>
      <w:lvlJc w:val="left"/>
      <w:rPr>
        <w:rFonts w:eastAsia="Times New Roman" w:cs="Times New Roman"/>
        <w:b/>
        <w:bCs/>
      </w:rPr>
    </w:lvl>
    <w:lvl w:ilvl="1">
      <w:start w:val="1"/>
      <w:numFmt w:val="decimal"/>
      <w:lvlText w:val="%1.%2."/>
      <w:lvlJc w:val="left"/>
      <w:rPr>
        <w:rFonts w:cs="Times New Roman"/>
        <w:b/>
        <w:bCs/>
      </w:rPr>
    </w:lvl>
    <w:lvl w:ilvl="2">
      <w:start w:val="1"/>
      <w:numFmt w:val="decimal"/>
      <w:lvlText w:val="%1.%2.%3."/>
      <w:lvlJc w:val="left"/>
      <w:rPr>
        <w:rFonts w:cs="Times New Roman"/>
      </w:rPr>
    </w:lvl>
    <w:lvl w:ilvl="3">
      <w:start w:val="1"/>
      <w:numFmt w:val="decimal"/>
      <w:lvlText w:val="%1.%2.%3.%4."/>
      <w:lvlJc w:val="left"/>
      <w:rPr>
        <w:rFonts w:cs="Times New Roman"/>
      </w:rPr>
    </w:lvl>
    <w:lvl w:ilvl="4">
      <w:start w:val="1"/>
      <w:numFmt w:val="decimal"/>
      <w:lvlText w:val="%1.%2.%3.%4.%5."/>
      <w:lvlJc w:val="left"/>
      <w:rPr>
        <w:rFonts w:cs="Times New Roman"/>
      </w:rPr>
    </w:lvl>
    <w:lvl w:ilvl="5">
      <w:start w:val="1"/>
      <w:numFmt w:val="decimal"/>
      <w:lvlText w:val="%1.%2.%3.%4.%5.%6."/>
      <w:lvlJc w:val="left"/>
      <w:rPr>
        <w:rFonts w:cs="Times New Roman"/>
      </w:rPr>
    </w:lvl>
    <w:lvl w:ilvl="6">
      <w:start w:val="1"/>
      <w:numFmt w:val="decimal"/>
      <w:lvlText w:val="%1.%2.%3.%4.%5.%6.%7."/>
      <w:lvlJc w:val="left"/>
      <w:rPr>
        <w:rFonts w:cs="Times New Roman"/>
      </w:rPr>
    </w:lvl>
    <w:lvl w:ilvl="7">
      <w:start w:val="1"/>
      <w:numFmt w:val="decimal"/>
      <w:lvlText w:val="%1.%2.%3.%4.%5.%6.%7.%8."/>
      <w:lvlJc w:val="left"/>
      <w:rPr>
        <w:rFonts w:cs="Times New Roman"/>
      </w:rPr>
    </w:lvl>
    <w:lvl w:ilvl="8">
      <w:start w:val="1"/>
      <w:numFmt w:val="decimal"/>
      <w:lvlText w:val="%1.%2.%3.%4.%5.%6.%7.%8.%9."/>
      <w:lvlJc w:val="left"/>
      <w:rPr>
        <w:rFonts w:cs="Times New Roman"/>
      </w:rPr>
    </w:lvl>
  </w:abstractNum>
  <w:abstractNum w:abstractNumId="98" w15:restartNumberingAfterBreak="0">
    <w:nsid w:val="571D3687"/>
    <w:multiLevelType w:val="multilevel"/>
    <w:tmpl w:val="32CAC2D4"/>
    <w:lvl w:ilvl="0">
      <w:start w:val="1"/>
      <w:numFmt w:val="lowerLetter"/>
      <w:lvlText w:val="%1)"/>
      <w:lvlJc w:val="left"/>
      <w:pPr>
        <w:tabs>
          <w:tab w:val="num" w:pos="0"/>
        </w:tabs>
        <w:ind w:left="1429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49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69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89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09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29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49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69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89" w:hanging="180"/>
      </w:pPr>
    </w:lvl>
  </w:abstractNum>
  <w:abstractNum w:abstractNumId="99" w15:restartNumberingAfterBreak="0">
    <w:nsid w:val="57B75E23"/>
    <w:multiLevelType w:val="hybridMultilevel"/>
    <w:tmpl w:val="6E7CFCEE"/>
    <w:lvl w:ilvl="0" w:tplc="04150011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58D24567"/>
    <w:multiLevelType w:val="hybridMultilevel"/>
    <w:tmpl w:val="6F522B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592F1D84"/>
    <w:multiLevelType w:val="multilevel"/>
    <w:tmpl w:val="F5B6F2BA"/>
    <w:lvl w:ilvl="0">
      <w:start w:val="2"/>
      <w:numFmt w:val="decimal"/>
      <w:lvlText w:val="%1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sz w:val="22"/>
        <w:szCs w:val="22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800" w:hanging="1800"/>
      </w:pPr>
    </w:lvl>
  </w:abstractNum>
  <w:abstractNum w:abstractNumId="102" w15:restartNumberingAfterBreak="0">
    <w:nsid w:val="5AC33830"/>
    <w:multiLevelType w:val="hybridMultilevel"/>
    <w:tmpl w:val="903600E8"/>
    <w:lvl w:ilvl="0" w:tplc="455A0BE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5B6C07EE"/>
    <w:multiLevelType w:val="hybridMultilevel"/>
    <w:tmpl w:val="3F0C238E"/>
    <w:styleLink w:val="WWNum1212"/>
    <w:lvl w:ilvl="0" w:tplc="46C8F2AC">
      <w:start w:val="1"/>
      <w:numFmt w:val="decimal"/>
      <w:pStyle w:val="Listapunktowana21"/>
      <w:lvlText w:val="%1. "/>
      <w:lvlJc w:val="left"/>
      <w:pPr>
        <w:tabs>
          <w:tab w:val="num" w:pos="624"/>
        </w:tabs>
        <w:ind w:left="624" w:hanging="624"/>
      </w:pPr>
      <w:rPr>
        <w:rFonts w:cs="Times New Roman" w:hint="default"/>
        <w:b/>
        <w:i w:val="0"/>
        <w:sz w:val="24"/>
        <w:szCs w:val="24"/>
      </w:rPr>
    </w:lvl>
    <w:lvl w:ilvl="1" w:tplc="88FE06D2">
      <w:start w:val="1"/>
      <w:numFmt w:val="bullet"/>
      <w:lvlText w:val=""/>
      <w:lvlJc w:val="left"/>
      <w:pPr>
        <w:tabs>
          <w:tab w:val="num" w:pos="966"/>
        </w:tabs>
        <w:ind w:left="966" w:hanging="283"/>
      </w:pPr>
      <w:rPr>
        <w:rFonts w:ascii="Symbol" w:hAnsi="Symbol" w:hint="default"/>
        <w:b/>
        <w:i w:val="0"/>
        <w:sz w:val="24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763"/>
        </w:tabs>
        <w:ind w:left="176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483"/>
        </w:tabs>
        <w:ind w:left="248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03"/>
        </w:tabs>
        <w:ind w:left="320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23"/>
        </w:tabs>
        <w:ind w:left="392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43"/>
        </w:tabs>
        <w:ind w:left="464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363"/>
        </w:tabs>
        <w:ind w:left="536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083"/>
        </w:tabs>
        <w:ind w:left="6083" w:hanging="180"/>
      </w:pPr>
      <w:rPr>
        <w:rFonts w:cs="Times New Roman"/>
      </w:rPr>
    </w:lvl>
  </w:abstractNum>
  <w:abstractNum w:abstractNumId="104" w15:restartNumberingAfterBreak="0">
    <w:nsid w:val="5CA31A15"/>
    <w:multiLevelType w:val="singleLevel"/>
    <w:tmpl w:val="CB981644"/>
    <w:name w:val="Tiret 0"/>
    <w:styleLink w:val="WWNum311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105" w15:restartNumberingAfterBreak="0">
    <w:nsid w:val="5E4F4705"/>
    <w:multiLevelType w:val="hybridMultilevel"/>
    <w:tmpl w:val="C9D6B1E4"/>
    <w:lvl w:ilvl="0" w:tplc="031A497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60A8590E"/>
    <w:multiLevelType w:val="hybridMultilevel"/>
    <w:tmpl w:val="8FA05BF8"/>
    <w:styleLink w:val="WWNum30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61025256"/>
    <w:multiLevelType w:val="multilevel"/>
    <w:tmpl w:val="C8C010FE"/>
    <w:lvl w:ilvl="0">
      <w:start w:val="1"/>
      <w:numFmt w:val="decimal"/>
      <w:pStyle w:val="um-zakres2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8" w15:restartNumberingAfterBreak="0">
    <w:nsid w:val="61106897"/>
    <w:multiLevelType w:val="multilevel"/>
    <w:tmpl w:val="954CF2B0"/>
    <w:styleLink w:val="Styl2"/>
    <w:lvl w:ilvl="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80" w:hanging="360"/>
      </w:pPr>
    </w:lvl>
    <w:lvl w:ilvl="2">
      <w:start w:val="1"/>
      <w:numFmt w:val="lowerRoman"/>
      <w:lvlText w:val="%3."/>
      <w:lvlJc w:val="right"/>
      <w:pPr>
        <w:ind w:left="2200" w:hanging="180"/>
      </w:pPr>
    </w:lvl>
    <w:lvl w:ilvl="3">
      <w:start w:val="1"/>
      <w:numFmt w:val="decimal"/>
      <w:lvlText w:val="%4."/>
      <w:lvlJc w:val="left"/>
      <w:pPr>
        <w:ind w:left="2920" w:hanging="360"/>
      </w:pPr>
    </w:lvl>
    <w:lvl w:ilvl="4">
      <w:start w:val="1"/>
      <w:numFmt w:val="lowerLetter"/>
      <w:lvlText w:val="%5."/>
      <w:lvlJc w:val="left"/>
      <w:pPr>
        <w:ind w:left="3640" w:hanging="360"/>
      </w:pPr>
    </w:lvl>
    <w:lvl w:ilvl="5">
      <w:start w:val="1"/>
      <w:numFmt w:val="lowerRoman"/>
      <w:lvlText w:val="%6."/>
      <w:lvlJc w:val="right"/>
      <w:pPr>
        <w:ind w:left="4360" w:hanging="180"/>
      </w:pPr>
    </w:lvl>
    <w:lvl w:ilvl="6">
      <w:start w:val="1"/>
      <w:numFmt w:val="decimal"/>
      <w:lvlText w:val="%7."/>
      <w:lvlJc w:val="left"/>
      <w:pPr>
        <w:ind w:left="5080" w:hanging="360"/>
      </w:pPr>
    </w:lvl>
    <w:lvl w:ilvl="7">
      <w:start w:val="1"/>
      <w:numFmt w:val="lowerLetter"/>
      <w:lvlText w:val="%8."/>
      <w:lvlJc w:val="left"/>
      <w:pPr>
        <w:ind w:left="5800" w:hanging="360"/>
      </w:pPr>
    </w:lvl>
    <w:lvl w:ilvl="8">
      <w:start w:val="1"/>
      <w:numFmt w:val="lowerRoman"/>
      <w:lvlText w:val="%9."/>
      <w:lvlJc w:val="right"/>
      <w:pPr>
        <w:ind w:left="6520" w:hanging="180"/>
      </w:pPr>
    </w:lvl>
  </w:abstractNum>
  <w:abstractNum w:abstractNumId="109" w15:restartNumberingAfterBreak="0">
    <w:nsid w:val="62C26FB1"/>
    <w:multiLevelType w:val="multilevel"/>
    <w:tmpl w:val="E58E1434"/>
    <w:styleLink w:val="Styl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</w:abstractNum>
  <w:abstractNum w:abstractNumId="110" w15:restartNumberingAfterBreak="0">
    <w:nsid w:val="630864F2"/>
    <w:multiLevelType w:val="hybridMultilevel"/>
    <w:tmpl w:val="AE547A2E"/>
    <w:lvl w:ilvl="0" w:tplc="CD281B42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color w:val="000000"/>
        <w:spacing w:val="0"/>
        <w:w w:val="100"/>
        <w:kern w:val="0"/>
        <w:position w:val="0"/>
        <w:sz w:val="22"/>
        <w:szCs w:val="22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2160" w:hanging="180"/>
      </w:pPr>
      <w:rPr>
        <w:rFonts w:hint="default"/>
        <w:b w:val="0"/>
        <w:bCs w:val="0"/>
        <w:i w:val="0"/>
        <w:iCs w:val="0"/>
        <w:color w:val="000000"/>
        <w:sz w:val="24"/>
        <w:szCs w:val="24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64461DDD"/>
    <w:multiLevelType w:val="hybridMultilevel"/>
    <w:tmpl w:val="BE08EC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D5D6EEA4">
      <w:start w:val="1"/>
      <w:numFmt w:val="decimal"/>
      <w:lvlText w:val="%2."/>
      <w:lvlJc w:val="left"/>
      <w:pPr>
        <w:ind w:left="1440" w:hanging="360"/>
      </w:pPr>
      <w:rPr>
        <w:b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661E52AE"/>
    <w:multiLevelType w:val="multilevel"/>
    <w:tmpl w:val="4AF63BB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120" w:hanging="180"/>
      </w:pPr>
    </w:lvl>
  </w:abstractNum>
  <w:abstractNum w:abstractNumId="113" w15:restartNumberingAfterBreak="0">
    <w:nsid w:val="67C77DC3"/>
    <w:multiLevelType w:val="multilevel"/>
    <w:tmpl w:val="D234C304"/>
    <w:lvl w:ilvl="0">
      <w:start w:val="1"/>
      <w:numFmt w:val="lowerLetter"/>
      <w:lvlText w:val="%1)"/>
      <w:lvlJc w:val="left"/>
      <w:pPr>
        <w:tabs>
          <w:tab w:val="num" w:pos="0"/>
        </w:tabs>
        <w:ind w:left="1152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7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9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31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03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75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7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9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912" w:hanging="180"/>
      </w:pPr>
    </w:lvl>
  </w:abstractNum>
  <w:abstractNum w:abstractNumId="114" w15:restartNumberingAfterBreak="0">
    <w:nsid w:val="68990D9F"/>
    <w:multiLevelType w:val="hybridMultilevel"/>
    <w:tmpl w:val="CAFA9764"/>
    <w:styleLink w:val="Styl111"/>
    <w:lvl w:ilvl="0" w:tplc="53B6D0E8">
      <w:start w:val="4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68C94269"/>
    <w:multiLevelType w:val="hybridMultilevel"/>
    <w:tmpl w:val="3BAA70C0"/>
    <w:lvl w:ilvl="0" w:tplc="EB42C9E6">
      <w:start w:val="6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694B2C17"/>
    <w:multiLevelType w:val="multilevel"/>
    <w:tmpl w:val="33B0474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 w:val="0"/>
        <w:bCs/>
        <w:kern w:val="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17" w15:restartNumberingAfterBreak="0">
    <w:nsid w:val="6961048A"/>
    <w:multiLevelType w:val="multilevel"/>
    <w:tmpl w:val="C8120140"/>
    <w:styleLink w:val="WWNum8"/>
    <w:lvl w:ilvl="0">
      <w:start w:val="5"/>
      <w:numFmt w:val="decimal"/>
      <w:lvlText w:val="%1."/>
      <w:lvlJc w:val="left"/>
      <w:rPr>
        <w:rFonts w:cs="Times New Roman"/>
      </w:rPr>
    </w:lvl>
    <w:lvl w:ilvl="1">
      <w:start w:val="1"/>
      <w:numFmt w:val="decimal"/>
      <w:lvlText w:val="%1.%2."/>
      <w:lvlJc w:val="left"/>
      <w:rPr>
        <w:rFonts w:cs="Times New Roman"/>
      </w:rPr>
    </w:lvl>
    <w:lvl w:ilvl="2">
      <w:start w:val="1"/>
      <w:numFmt w:val="decimal"/>
      <w:lvlText w:val="%1.%2.%3."/>
      <w:lvlJc w:val="left"/>
      <w:rPr>
        <w:rFonts w:cs="Times New Roman"/>
        <w:b/>
        <w:bCs/>
      </w:rPr>
    </w:lvl>
    <w:lvl w:ilvl="3">
      <w:start w:val="1"/>
      <w:numFmt w:val="decimal"/>
      <w:lvlText w:val="%1.%2.%3.%4."/>
      <w:lvlJc w:val="left"/>
      <w:rPr>
        <w:rFonts w:cs="Times New Roman"/>
      </w:rPr>
    </w:lvl>
    <w:lvl w:ilvl="4">
      <w:start w:val="1"/>
      <w:numFmt w:val="decimal"/>
      <w:lvlText w:val="%1.%2.%3.%4.%5."/>
      <w:lvlJc w:val="left"/>
      <w:rPr>
        <w:rFonts w:cs="Times New Roman"/>
      </w:rPr>
    </w:lvl>
    <w:lvl w:ilvl="5">
      <w:start w:val="1"/>
      <w:numFmt w:val="decimal"/>
      <w:lvlText w:val="%1.%2.%3.%4.%5.%6."/>
      <w:lvlJc w:val="left"/>
      <w:rPr>
        <w:rFonts w:cs="Times New Roman"/>
      </w:rPr>
    </w:lvl>
    <w:lvl w:ilvl="6">
      <w:start w:val="1"/>
      <w:numFmt w:val="decimal"/>
      <w:lvlText w:val="%1.%2.%3.%4.%5.%6.%7."/>
      <w:lvlJc w:val="left"/>
      <w:rPr>
        <w:rFonts w:cs="Times New Roman"/>
      </w:rPr>
    </w:lvl>
    <w:lvl w:ilvl="7">
      <w:start w:val="1"/>
      <w:numFmt w:val="decimal"/>
      <w:lvlText w:val="%1.%2.%3.%4.%5.%6.%7.%8."/>
      <w:lvlJc w:val="left"/>
      <w:rPr>
        <w:rFonts w:cs="Times New Roman"/>
      </w:rPr>
    </w:lvl>
    <w:lvl w:ilvl="8">
      <w:start w:val="1"/>
      <w:numFmt w:val="decimal"/>
      <w:lvlText w:val="%1.%2.%3.%4.%5.%6.%7.%8.%9."/>
      <w:lvlJc w:val="left"/>
      <w:rPr>
        <w:rFonts w:cs="Times New Roman"/>
      </w:rPr>
    </w:lvl>
  </w:abstractNum>
  <w:abstractNum w:abstractNumId="118" w15:restartNumberingAfterBreak="0">
    <w:nsid w:val="69645C5B"/>
    <w:multiLevelType w:val="hybridMultilevel"/>
    <w:tmpl w:val="A56A79BE"/>
    <w:lvl w:ilvl="0" w:tplc="01E6344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6A3C4257"/>
    <w:multiLevelType w:val="hybridMultilevel"/>
    <w:tmpl w:val="3E42CA52"/>
    <w:lvl w:ilvl="0" w:tplc="4DAC10F0">
      <w:start w:val="1"/>
      <w:numFmt w:val="decimal"/>
      <w:lvlText w:val="%1.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6A620852"/>
    <w:multiLevelType w:val="hybridMultilevel"/>
    <w:tmpl w:val="2506C268"/>
    <w:lvl w:ilvl="0" w:tplc="C21C6016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6B90541B"/>
    <w:multiLevelType w:val="hybridMultilevel"/>
    <w:tmpl w:val="94808AD4"/>
    <w:lvl w:ilvl="0" w:tplc="A4BC65B2">
      <w:start w:val="4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6C67753E"/>
    <w:multiLevelType w:val="multilevel"/>
    <w:tmpl w:val="2ACA0580"/>
    <w:lvl w:ilvl="0">
      <w:start w:val="1"/>
      <w:numFmt w:val="decimal"/>
      <w:lvlText w:val="%1."/>
      <w:lvlJc w:val="left"/>
      <w:pPr>
        <w:tabs>
          <w:tab w:val="num" w:pos="360"/>
        </w:tabs>
        <w:ind w:left="284" w:hanging="284"/>
      </w:pPr>
      <w:rPr>
        <w:rFonts w:cs="Times New Roman"/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b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3" w15:restartNumberingAfterBreak="0">
    <w:nsid w:val="6EB43948"/>
    <w:multiLevelType w:val="multilevel"/>
    <w:tmpl w:val="7EEA6F1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4" w15:restartNumberingAfterBreak="0">
    <w:nsid w:val="6F6F42F8"/>
    <w:multiLevelType w:val="hybridMultilevel"/>
    <w:tmpl w:val="287EBAD4"/>
    <w:styleLink w:val="WWNum271"/>
    <w:lvl w:ilvl="0" w:tplc="C7FA5FDC">
      <w:start w:val="2"/>
      <w:numFmt w:val="upperLetter"/>
      <w:lvlText w:val="%1."/>
      <w:lvlJc w:val="left"/>
      <w:pPr>
        <w:tabs>
          <w:tab w:val="num" w:pos="1558"/>
        </w:tabs>
        <w:ind w:left="1558" w:hanging="36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5" w15:restartNumberingAfterBreak="0">
    <w:nsid w:val="7089135F"/>
    <w:multiLevelType w:val="multilevel"/>
    <w:tmpl w:val="A050C7C2"/>
    <w:styleLink w:val="WWNum301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6" w15:restartNumberingAfterBreak="0">
    <w:nsid w:val="72881131"/>
    <w:multiLevelType w:val="multilevel"/>
    <w:tmpl w:val="92100586"/>
    <w:lvl w:ilvl="0">
      <w:start w:val="1"/>
      <w:numFmt w:val="decimal"/>
      <w:lvlText w:val="%1)"/>
      <w:lvlJc w:val="left"/>
      <w:pPr>
        <w:tabs>
          <w:tab w:val="num" w:pos="0"/>
        </w:tabs>
        <w:ind w:left="1080" w:hanging="360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127" w15:restartNumberingAfterBreak="0">
    <w:nsid w:val="74867D8E"/>
    <w:multiLevelType w:val="multilevel"/>
    <w:tmpl w:val="F6CA41A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8" w15:restartNumberingAfterBreak="0">
    <w:nsid w:val="76AF79C9"/>
    <w:multiLevelType w:val="multilevel"/>
    <w:tmpl w:val="0415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29" w15:restartNumberingAfterBreak="0">
    <w:nsid w:val="77606A66"/>
    <w:multiLevelType w:val="hybridMultilevel"/>
    <w:tmpl w:val="9A0A1A22"/>
    <w:lvl w:ilvl="0" w:tplc="105E513C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0" w15:restartNumberingAfterBreak="0">
    <w:nsid w:val="7A2F3A94"/>
    <w:multiLevelType w:val="hybridMultilevel"/>
    <w:tmpl w:val="3F528156"/>
    <w:styleLink w:val="WWNum1211"/>
    <w:lvl w:ilvl="0" w:tplc="6C52E12E">
      <w:start w:val="1"/>
      <w:numFmt w:val="decimal"/>
      <w:lvlText w:val="%1. "/>
      <w:lvlJc w:val="left"/>
      <w:pPr>
        <w:tabs>
          <w:tab w:val="num" w:pos="397"/>
        </w:tabs>
        <w:ind w:left="397" w:hanging="397"/>
      </w:pPr>
      <w:rPr>
        <w:rFonts w:cs="Times New Roman" w:hint="default"/>
        <w:b/>
        <w:i w:val="0"/>
        <w:caps w:val="0"/>
        <w:sz w:val="22"/>
        <w:szCs w:val="22"/>
      </w:rPr>
    </w:lvl>
    <w:lvl w:ilvl="1" w:tplc="88FE06D2">
      <w:start w:val="1"/>
      <w:numFmt w:val="decimal"/>
      <w:lvlText w:val="11.%2. "/>
      <w:lvlJc w:val="left"/>
      <w:pPr>
        <w:tabs>
          <w:tab w:val="num" w:pos="1194"/>
        </w:tabs>
        <w:ind w:left="1194" w:hanging="794"/>
      </w:pPr>
      <w:rPr>
        <w:rFonts w:cs="Times New Roman" w:hint="default"/>
        <w:b w:val="0"/>
        <w:i w:val="0"/>
        <w:caps w:val="0"/>
        <w:sz w:val="24"/>
        <w:szCs w:val="24"/>
      </w:rPr>
    </w:lvl>
    <w:lvl w:ilvl="2" w:tplc="0415001B">
      <w:start w:val="1"/>
      <w:numFmt w:val="lowerRoman"/>
      <w:lvlText w:val="%3."/>
      <w:lvlJc w:val="right"/>
      <w:pPr>
        <w:tabs>
          <w:tab w:val="num" w:pos="1480"/>
        </w:tabs>
        <w:ind w:left="148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200"/>
        </w:tabs>
        <w:ind w:left="220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2920"/>
        </w:tabs>
        <w:ind w:left="292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640"/>
        </w:tabs>
        <w:ind w:left="364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360"/>
        </w:tabs>
        <w:ind w:left="436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080"/>
        </w:tabs>
        <w:ind w:left="508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5800"/>
        </w:tabs>
        <w:ind w:left="5800" w:hanging="180"/>
      </w:pPr>
      <w:rPr>
        <w:rFonts w:cs="Times New Roman"/>
      </w:rPr>
    </w:lvl>
  </w:abstractNum>
  <w:abstractNum w:abstractNumId="131" w15:restartNumberingAfterBreak="0">
    <w:nsid w:val="7B721057"/>
    <w:multiLevelType w:val="multilevel"/>
    <w:tmpl w:val="173009B6"/>
    <w:lvl w:ilvl="0">
      <w:start w:val="14"/>
      <w:numFmt w:val="decimal"/>
      <w:lvlText w:val="%1."/>
      <w:lvlJc w:val="left"/>
      <w:pPr>
        <w:tabs>
          <w:tab w:val="num" w:pos="0"/>
        </w:tabs>
        <w:ind w:left="480" w:hanging="480"/>
      </w:pPr>
      <w:rPr>
        <w:rFonts w:ascii="Open Sans" w:hAnsi="Open Sans" w:cs="Open Sans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660" w:hanging="480"/>
      </w:pPr>
      <w:rPr>
        <w:rFonts w:ascii="Times New Roman" w:hAnsi="Times New Roman" w:cs="Times New Roman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08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260" w:hanging="720"/>
      </w:pPr>
      <w:rPr>
        <w:rFonts w:ascii="Times New Roman" w:hAnsi="Times New Roman" w:cs="Times New Roman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800" w:hanging="1080"/>
      </w:pPr>
      <w:rPr>
        <w:rFonts w:ascii="Times New Roman" w:hAnsi="Times New Roman"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980" w:hanging="1080"/>
      </w:pPr>
      <w:rPr>
        <w:rFonts w:ascii="Times New Roman" w:hAnsi="Times New Roman"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520" w:hanging="1440"/>
      </w:pPr>
      <w:rPr>
        <w:rFonts w:ascii="Times New Roman" w:hAnsi="Times New Roman"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2700" w:hanging="1440"/>
      </w:pPr>
      <w:rPr>
        <w:rFonts w:ascii="Times New Roman" w:hAnsi="Times New Roman"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3240" w:hanging="1800"/>
      </w:pPr>
      <w:rPr>
        <w:rFonts w:ascii="Times New Roman" w:hAnsi="Times New Roman" w:cs="Times New Roman"/>
      </w:rPr>
    </w:lvl>
  </w:abstractNum>
  <w:abstractNum w:abstractNumId="132" w15:restartNumberingAfterBreak="0">
    <w:nsid w:val="7C400616"/>
    <w:multiLevelType w:val="hybridMultilevel"/>
    <w:tmpl w:val="D7AA28C6"/>
    <w:lvl w:ilvl="0" w:tplc="87205AE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 w15:restartNumberingAfterBreak="0">
    <w:nsid w:val="7C61706B"/>
    <w:multiLevelType w:val="hybridMultilevel"/>
    <w:tmpl w:val="FEBAF396"/>
    <w:styleLink w:val="WWNum3011"/>
    <w:lvl w:ilvl="0" w:tplc="520ADDB2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7D2A1420"/>
    <w:multiLevelType w:val="hybridMultilevel"/>
    <w:tmpl w:val="3B267C5C"/>
    <w:lvl w:ilvl="0" w:tplc="04150011">
      <w:start w:val="1"/>
      <w:numFmt w:val="decimal"/>
      <w:lvlText w:val="%1)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35" w15:restartNumberingAfterBreak="0">
    <w:nsid w:val="7E886D3C"/>
    <w:multiLevelType w:val="hybridMultilevel"/>
    <w:tmpl w:val="2AD0B450"/>
    <w:lvl w:ilvl="0" w:tplc="96969736">
      <w:start w:val="2"/>
      <w:numFmt w:val="upperRoman"/>
      <w:pStyle w:val="Nagwek9"/>
      <w:lvlText w:val="%1."/>
      <w:lvlJc w:val="left"/>
      <w:pPr>
        <w:tabs>
          <w:tab w:val="num" w:pos="1500"/>
        </w:tabs>
        <w:ind w:left="1500" w:hanging="720"/>
      </w:pPr>
      <w:rPr>
        <w:rFonts w:cs="Times New Roman" w:hint="default"/>
        <w:b/>
        <w:u w:val="none"/>
      </w:rPr>
    </w:lvl>
    <w:lvl w:ilvl="1" w:tplc="04150003">
      <w:start w:val="2"/>
      <w:numFmt w:val="bullet"/>
      <w:lvlText w:val=""/>
      <w:lvlJc w:val="left"/>
      <w:pPr>
        <w:tabs>
          <w:tab w:val="num" w:pos="1860"/>
        </w:tabs>
        <w:ind w:left="1860" w:hanging="360"/>
      </w:pPr>
      <w:rPr>
        <w:rFonts w:ascii="Marlett" w:eastAsia="Times New Roman" w:hAnsi="Marlett" w:hint="default"/>
      </w:rPr>
    </w:lvl>
    <w:lvl w:ilvl="2" w:tplc="04150005" w:tentative="1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  <w:rPr>
        <w:rFonts w:cs="Times New Roman"/>
      </w:rPr>
    </w:lvl>
    <w:lvl w:ilvl="3" w:tplc="04150001" w:tentative="1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  <w:rPr>
        <w:rFonts w:cs="Times New Roman"/>
      </w:rPr>
    </w:lvl>
    <w:lvl w:ilvl="4" w:tplc="04150003" w:tentative="1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  <w:rPr>
        <w:rFonts w:cs="Times New Roman"/>
      </w:rPr>
    </w:lvl>
    <w:lvl w:ilvl="5" w:tplc="04150005" w:tentative="1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  <w:rPr>
        <w:rFonts w:cs="Times New Roman"/>
      </w:rPr>
    </w:lvl>
    <w:lvl w:ilvl="6" w:tplc="04150001" w:tentative="1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  <w:rPr>
        <w:rFonts w:cs="Times New Roman"/>
      </w:rPr>
    </w:lvl>
    <w:lvl w:ilvl="7" w:tplc="04150003" w:tentative="1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  <w:rPr>
        <w:rFonts w:cs="Times New Roman"/>
      </w:rPr>
    </w:lvl>
    <w:lvl w:ilvl="8" w:tplc="04150005" w:tentative="1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  <w:rPr>
        <w:rFonts w:cs="Times New Roman"/>
      </w:rPr>
    </w:lvl>
  </w:abstractNum>
  <w:abstractNum w:abstractNumId="136" w15:restartNumberingAfterBreak="0">
    <w:nsid w:val="7F610EE5"/>
    <w:multiLevelType w:val="multilevel"/>
    <w:tmpl w:val="3FDEB87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37" w15:restartNumberingAfterBreak="0">
    <w:nsid w:val="7FAA7E84"/>
    <w:multiLevelType w:val="hybridMultilevel"/>
    <w:tmpl w:val="63DA0D42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1FA0B5DC">
      <w:start w:val="1"/>
      <w:numFmt w:val="decimal"/>
      <w:lvlText w:val="%5)"/>
      <w:lvlJc w:val="left"/>
      <w:pPr>
        <w:ind w:left="3884" w:hanging="360"/>
      </w:pPr>
      <w:rPr>
        <w:color w:val="auto"/>
      </w:r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3"/>
  </w:num>
  <w:num w:numId="3">
    <w:abstractNumId w:val="89"/>
  </w:num>
  <w:num w:numId="4">
    <w:abstractNumId w:val="35"/>
  </w:num>
  <w:num w:numId="5">
    <w:abstractNumId w:val="90"/>
  </w:num>
  <w:num w:numId="6">
    <w:abstractNumId w:val="70"/>
  </w:num>
  <w:num w:numId="7">
    <w:abstractNumId w:val="54"/>
  </w:num>
  <w:num w:numId="8">
    <w:abstractNumId w:val="109"/>
  </w:num>
  <w:num w:numId="9">
    <w:abstractNumId w:val="42"/>
  </w:num>
  <w:num w:numId="10">
    <w:abstractNumId w:val="36"/>
  </w:num>
  <w:num w:numId="11">
    <w:abstractNumId w:val="33"/>
  </w:num>
  <w:num w:numId="12">
    <w:abstractNumId w:val="106"/>
  </w:num>
  <w:num w:numId="13">
    <w:abstractNumId w:val="63"/>
  </w:num>
  <w:num w:numId="14">
    <w:abstractNumId w:val="26"/>
  </w:num>
  <w:num w:numId="15">
    <w:abstractNumId w:val="60"/>
  </w:num>
  <w:num w:numId="16">
    <w:abstractNumId w:val="137"/>
  </w:num>
  <w:num w:numId="17">
    <w:abstractNumId w:val="95"/>
  </w:num>
  <w:num w:numId="18">
    <w:abstractNumId w:val="92"/>
  </w:num>
  <w:num w:numId="19">
    <w:abstractNumId w:val="46"/>
  </w:num>
  <w:num w:numId="20">
    <w:abstractNumId w:val="24"/>
  </w:num>
  <w:num w:numId="21">
    <w:abstractNumId w:val="99"/>
  </w:num>
  <w:num w:numId="22">
    <w:abstractNumId w:val="96"/>
  </w:num>
  <w:num w:numId="23">
    <w:abstractNumId w:val="119"/>
  </w:num>
  <w:num w:numId="24">
    <w:abstractNumId w:val="110"/>
  </w:num>
  <w:num w:numId="25">
    <w:abstractNumId w:val="129"/>
  </w:num>
  <w:num w:numId="26">
    <w:abstractNumId w:val="135"/>
  </w:num>
  <w:num w:numId="27">
    <w:abstractNumId w:val="120"/>
  </w:num>
  <w:num w:numId="28">
    <w:abstractNumId w:val="22"/>
  </w:num>
  <w:num w:numId="29">
    <w:abstractNumId w:val="134"/>
  </w:num>
  <w:num w:numId="30">
    <w:abstractNumId w:val="81"/>
  </w:num>
  <w:num w:numId="31">
    <w:abstractNumId w:val="115"/>
  </w:num>
  <w:num w:numId="32">
    <w:abstractNumId w:val="1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64"/>
  </w:num>
  <w:num w:numId="34">
    <w:abstractNumId w:val="133"/>
    <w:lvlOverride w:ilvl="0">
      <w:lvl w:ilvl="0" w:tplc="520ADDB2">
        <w:start w:val="10"/>
        <w:numFmt w:val="decimal"/>
        <w:lvlText w:val="%1."/>
        <w:lvlJc w:val="left"/>
        <w:pPr>
          <w:ind w:left="720" w:hanging="360"/>
        </w:pPr>
        <w:rPr>
          <w:rFonts w:hint="default"/>
          <w:b/>
        </w:rPr>
      </w:lvl>
    </w:lvlOverride>
  </w:num>
  <w:num w:numId="35">
    <w:abstractNumId w:val="132"/>
  </w:num>
  <w:num w:numId="36">
    <w:abstractNumId w:val="105"/>
  </w:num>
  <w:num w:numId="37">
    <w:abstractNumId w:val="41"/>
  </w:num>
  <w:num w:numId="38">
    <w:abstractNumId w:val="130"/>
  </w:num>
  <w:num w:numId="39">
    <w:abstractNumId w:val="86"/>
  </w:num>
  <w:num w:numId="40">
    <w:abstractNumId w:val="47"/>
  </w:num>
  <w:num w:numId="41">
    <w:abstractNumId w:val="66"/>
  </w:num>
  <w:num w:numId="42">
    <w:abstractNumId w:val="125"/>
  </w:num>
  <w:num w:numId="43">
    <w:abstractNumId w:val="107"/>
  </w:num>
  <w:num w:numId="44">
    <w:abstractNumId w:val="104"/>
    <w:lvlOverride w:ilvl="0">
      <w:startOverride w:val="1"/>
    </w:lvlOverride>
  </w:num>
  <w:num w:numId="45">
    <w:abstractNumId w:val="114"/>
  </w:num>
  <w:num w:numId="46">
    <w:abstractNumId w:val="104"/>
  </w:num>
  <w:num w:numId="47">
    <w:abstractNumId w:val="76"/>
  </w:num>
  <w:num w:numId="48">
    <w:abstractNumId w:val="52"/>
  </w:num>
  <w:num w:numId="49">
    <w:abstractNumId w:val="44"/>
  </w:num>
  <w:num w:numId="50">
    <w:abstractNumId w:val="45"/>
  </w:num>
  <w:num w:numId="51">
    <w:abstractNumId w:val="124"/>
  </w:num>
  <w:num w:numId="52">
    <w:abstractNumId w:val="80"/>
    <w:lvlOverride w:ilvl="0">
      <w:startOverride w:val="1"/>
    </w:lvlOverride>
  </w:num>
  <w:num w:numId="53">
    <w:abstractNumId w:val="50"/>
  </w:num>
  <w:num w:numId="54">
    <w:abstractNumId w:val="97"/>
  </w:num>
  <w:num w:numId="55">
    <w:abstractNumId w:val="108"/>
  </w:num>
  <w:num w:numId="56">
    <w:abstractNumId w:val="117"/>
  </w:num>
  <w:num w:numId="57">
    <w:abstractNumId w:val="49"/>
  </w:num>
  <w:num w:numId="58">
    <w:abstractNumId w:val="61"/>
  </w:num>
  <w:num w:numId="59">
    <w:abstractNumId w:val="25"/>
  </w:num>
  <w:num w:numId="60">
    <w:abstractNumId w:val="2"/>
  </w:num>
  <w:num w:numId="61">
    <w:abstractNumId w:val="1"/>
  </w:num>
  <w:num w:numId="62">
    <w:abstractNumId w:val="0"/>
  </w:num>
  <w:num w:numId="63">
    <w:abstractNumId w:val="128"/>
  </w:num>
  <w:num w:numId="64">
    <w:abstractNumId w:val="3"/>
  </w:num>
  <w:num w:numId="65">
    <w:abstractNumId w:val="59"/>
  </w:num>
  <w:num w:numId="66">
    <w:abstractNumId w:val="93"/>
  </w:num>
  <w:num w:numId="67">
    <w:abstractNumId w:val="69"/>
  </w:num>
  <w:num w:numId="68">
    <w:abstractNumId w:val="85"/>
  </w:num>
  <w:num w:numId="69">
    <w:abstractNumId w:val="121"/>
  </w:num>
  <w:num w:numId="70">
    <w:abstractNumId w:val="34"/>
  </w:num>
  <w:num w:numId="71">
    <w:abstractNumId w:val="37"/>
  </w:num>
  <w:num w:numId="72">
    <w:abstractNumId w:val="73"/>
  </w:num>
  <w:num w:numId="73">
    <w:abstractNumId w:val="133"/>
  </w:num>
  <w:num w:numId="74">
    <w:abstractNumId w:val="118"/>
  </w:num>
  <w:num w:numId="75">
    <w:abstractNumId w:val="83"/>
  </w:num>
  <w:num w:numId="76">
    <w:abstractNumId w:val="67"/>
  </w:num>
  <w:num w:numId="77">
    <w:abstractNumId w:val="43"/>
  </w:num>
  <w:num w:numId="78">
    <w:abstractNumId w:val="91"/>
  </w:num>
  <w:num w:numId="79">
    <w:abstractNumId w:val="127"/>
  </w:num>
  <w:num w:numId="80">
    <w:abstractNumId w:val="29"/>
  </w:num>
  <w:num w:numId="81">
    <w:abstractNumId w:val="136"/>
  </w:num>
  <w:num w:numId="82">
    <w:abstractNumId w:val="116"/>
  </w:num>
  <w:num w:numId="83">
    <w:abstractNumId w:val="48"/>
  </w:num>
  <w:num w:numId="84">
    <w:abstractNumId w:val="82"/>
  </w:num>
  <w:num w:numId="85">
    <w:abstractNumId w:val="87"/>
  </w:num>
  <w:num w:numId="86">
    <w:abstractNumId w:val="62"/>
  </w:num>
  <w:num w:numId="87">
    <w:abstractNumId w:val="112"/>
  </w:num>
  <w:num w:numId="88">
    <w:abstractNumId w:val="30"/>
  </w:num>
  <w:num w:numId="89">
    <w:abstractNumId w:val="84"/>
  </w:num>
  <w:num w:numId="90">
    <w:abstractNumId w:val="38"/>
  </w:num>
  <w:num w:numId="91">
    <w:abstractNumId w:val="131"/>
  </w:num>
  <w:num w:numId="92">
    <w:abstractNumId w:val="126"/>
  </w:num>
  <w:num w:numId="93">
    <w:abstractNumId w:val="68"/>
  </w:num>
  <w:num w:numId="94">
    <w:abstractNumId w:val="56"/>
  </w:num>
  <w:num w:numId="95">
    <w:abstractNumId w:val="123"/>
  </w:num>
  <w:num w:numId="96">
    <w:abstractNumId w:val="88"/>
  </w:num>
  <w:num w:numId="97">
    <w:abstractNumId w:val="71"/>
  </w:num>
  <w:num w:numId="98">
    <w:abstractNumId w:val="79"/>
  </w:num>
  <w:num w:numId="99">
    <w:abstractNumId w:val="40"/>
  </w:num>
  <w:num w:numId="100">
    <w:abstractNumId w:val="65"/>
  </w:num>
  <w:num w:numId="101">
    <w:abstractNumId w:val="122"/>
  </w:num>
  <w:num w:numId="102">
    <w:abstractNumId w:val="51"/>
  </w:num>
  <w:num w:numId="103">
    <w:abstractNumId w:val="32"/>
  </w:num>
  <w:num w:numId="104">
    <w:abstractNumId w:val="75"/>
  </w:num>
  <w:num w:numId="105">
    <w:abstractNumId w:val="39"/>
  </w:num>
  <w:num w:numId="106">
    <w:abstractNumId w:val="77"/>
  </w:num>
  <w:num w:numId="107">
    <w:abstractNumId w:val="28"/>
  </w:num>
  <w:num w:numId="108">
    <w:abstractNumId w:val="31"/>
  </w:num>
  <w:num w:numId="109">
    <w:abstractNumId w:val="101"/>
  </w:num>
  <w:num w:numId="110">
    <w:abstractNumId w:val="74"/>
  </w:num>
  <w:num w:numId="111">
    <w:abstractNumId w:val="94"/>
  </w:num>
  <w:num w:numId="112">
    <w:abstractNumId w:val="55"/>
  </w:num>
  <w:num w:numId="113">
    <w:abstractNumId w:val="78"/>
  </w:num>
  <w:num w:numId="114">
    <w:abstractNumId w:val="113"/>
  </w:num>
  <w:num w:numId="115">
    <w:abstractNumId w:val="127"/>
    <w:lvlOverride w:ilvl="0">
      <w:startOverride w:val="1"/>
    </w:lvlOverride>
  </w:num>
  <w:num w:numId="116">
    <w:abstractNumId w:val="136"/>
    <w:lvlOverride w:ilvl="0">
      <w:startOverride w:val="1"/>
    </w:lvlOverride>
  </w:num>
  <w:num w:numId="117">
    <w:abstractNumId w:val="48"/>
    <w:lvlOverride w:ilvl="0">
      <w:startOverride w:val="1"/>
    </w:lvlOverride>
  </w:num>
  <w:num w:numId="118">
    <w:abstractNumId w:val="91"/>
    <w:lvlOverride w:ilvl="0">
      <w:startOverride w:val="1"/>
    </w:lvlOverride>
  </w:num>
  <w:num w:numId="119">
    <w:abstractNumId w:val="71"/>
    <w:lvlOverride w:ilvl="0">
      <w:startOverride w:val="1"/>
    </w:lvlOverride>
    <w:lvlOverride w:ilvl="1">
      <w:startOverride w:val="1"/>
    </w:lvlOverride>
  </w:num>
  <w:num w:numId="120">
    <w:abstractNumId w:val="98"/>
    <w:lvlOverride w:ilvl="0">
      <w:startOverride w:val="1"/>
    </w:lvlOverride>
  </w:num>
  <w:num w:numId="121">
    <w:abstractNumId w:val="82"/>
    <w:lvlOverride w:ilvl="0">
      <w:startOverride w:val="1"/>
    </w:lvlOverride>
  </w:num>
  <w:num w:numId="122">
    <w:abstractNumId w:val="87"/>
    <w:lvlOverride w:ilvl="0">
      <w:startOverride w:val="1"/>
    </w:lvlOverride>
  </w:num>
  <w:num w:numId="123">
    <w:abstractNumId w:val="62"/>
    <w:lvlOverride w:ilvl="0">
      <w:startOverride w:val="1"/>
    </w:lvlOverride>
  </w:num>
  <w:num w:numId="124">
    <w:abstractNumId w:val="112"/>
    <w:lvlOverride w:ilvl="0">
      <w:startOverride w:val="1"/>
    </w:lvlOverride>
  </w:num>
  <w:num w:numId="125">
    <w:abstractNumId w:val="30"/>
    <w:lvlOverride w:ilvl="0">
      <w:startOverride w:val="1"/>
    </w:lvlOverride>
  </w:num>
  <w:num w:numId="126">
    <w:abstractNumId w:val="84"/>
    <w:lvlOverride w:ilvl="0">
      <w:startOverride w:val="1"/>
    </w:lvlOverride>
  </w:num>
  <w:num w:numId="127">
    <w:abstractNumId w:val="38"/>
    <w:lvlOverride w:ilvl="0">
      <w:startOverride w:val="1"/>
    </w:lvlOverride>
  </w:num>
  <w:num w:numId="128">
    <w:abstractNumId w:val="68"/>
    <w:lvlOverride w:ilvl="0">
      <w:startOverride w:val="1"/>
    </w:lvlOverride>
  </w:num>
  <w:num w:numId="129">
    <w:abstractNumId w:val="131"/>
    <w:lvlOverride w:ilvl="0">
      <w:startOverride w:val="1"/>
    </w:lvlOverride>
  </w:num>
  <w:num w:numId="130">
    <w:abstractNumId w:val="126"/>
    <w:lvlOverride w:ilvl="0">
      <w:startOverride w:val="1"/>
    </w:lvlOverride>
  </w:num>
  <w:num w:numId="131">
    <w:abstractNumId w:val="27"/>
  </w:num>
  <w:num w:numId="132">
    <w:abstractNumId w:val="102"/>
  </w:num>
  <w:num w:numId="133">
    <w:abstractNumId w:val="100"/>
  </w:num>
  <w:num w:numId="134">
    <w:abstractNumId w:val="57"/>
  </w:num>
  <w:numIdMacAtCleanup w:val="1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19660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0542"/>
    <w:rsid w:val="00000C66"/>
    <w:rsid w:val="00001BCF"/>
    <w:rsid w:val="00003F78"/>
    <w:rsid w:val="00005AF4"/>
    <w:rsid w:val="00007983"/>
    <w:rsid w:val="0001477D"/>
    <w:rsid w:val="00020603"/>
    <w:rsid w:val="00021D61"/>
    <w:rsid w:val="000231D8"/>
    <w:rsid w:val="000232CD"/>
    <w:rsid w:val="00027643"/>
    <w:rsid w:val="00027D18"/>
    <w:rsid w:val="000347A2"/>
    <w:rsid w:val="00040F2F"/>
    <w:rsid w:val="00043D60"/>
    <w:rsid w:val="00043EA2"/>
    <w:rsid w:val="000441FA"/>
    <w:rsid w:val="000459C5"/>
    <w:rsid w:val="00047D7D"/>
    <w:rsid w:val="00050EDB"/>
    <w:rsid w:val="00052002"/>
    <w:rsid w:val="00054580"/>
    <w:rsid w:val="0005637D"/>
    <w:rsid w:val="000619E1"/>
    <w:rsid w:val="00063566"/>
    <w:rsid w:val="00067A94"/>
    <w:rsid w:val="00070B0C"/>
    <w:rsid w:val="00073380"/>
    <w:rsid w:val="00073B09"/>
    <w:rsid w:val="00080BA4"/>
    <w:rsid w:val="00081AE4"/>
    <w:rsid w:val="00082801"/>
    <w:rsid w:val="00086F4B"/>
    <w:rsid w:val="00086FB3"/>
    <w:rsid w:val="0008720A"/>
    <w:rsid w:val="000915B9"/>
    <w:rsid w:val="00093BA7"/>
    <w:rsid w:val="00094915"/>
    <w:rsid w:val="000961A4"/>
    <w:rsid w:val="000A1657"/>
    <w:rsid w:val="000A279D"/>
    <w:rsid w:val="000A2D58"/>
    <w:rsid w:val="000A446A"/>
    <w:rsid w:val="000A457B"/>
    <w:rsid w:val="000A71A9"/>
    <w:rsid w:val="000B0597"/>
    <w:rsid w:val="000B226F"/>
    <w:rsid w:val="000B28A6"/>
    <w:rsid w:val="000B798B"/>
    <w:rsid w:val="000B7C73"/>
    <w:rsid w:val="000C0279"/>
    <w:rsid w:val="000C17F6"/>
    <w:rsid w:val="000C698A"/>
    <w:rsid w:val="000D0666"/>
    <w:rsid w:val="000D0FA7"/>
    <w:rsid w:val="000D36F3"/>
    <w:rsid w:val="000D52EC"/>
    <w:rsid w:val="000E028A"/>
    <w:rsid w:val="000E02E2"/>
    <w:rsid w:val="000E04DB"/>
    <w:rsid w:val="000E1056"/>
    <w:rsid w:val="000E369F"/>
    <w:rsid w:val="000E6632"/>
    <w:rsid w:val="000E7FD2"/>
    <w:rsid w:val="000F0EFD"/>
    <w:rsid w:val="000F269C"/>
    <w:rsid w:val="000F2E27"/>
    <w:rsid w:val="000F31C5"/>
    <w:rsid w:val="000F74A7"/>
    <w:rsid w:val="000F77E8"/>
    <w:rsid w:val="00103106"/>
    <w:rsid w:val="00103C17"/>
    <w:rsid w:val="00104FC3"/>
    <w:rsid w:val="001065FF"/>
    <w:rsid w:val="001145CA"/>
    <w:rsid w:val="001201A5"/>
    <w:rsid w:val="001204DF"/>
    <w:rsid w:val="001241E6"/>
    <w:rsid w:val="00131C9F"/>
    <w:rsid w:val="00136818"/>
    <w:rsid w:val="00136874"/>
    <w:rsid w:val="001370B6"/>
    <w:rsid w:val="00140E27"/>
    <w:rsid w:val="0014124A"/>
    <w:rsid w:val="00141AB1"/>
    <w:rsid w:val="0014456E"/>
    <w:rsid w:val="0014461E"/>
    <w:rsid w:val="00146C95"/>
    <w:rsid w:val="00151E85"/>
    <w:rsid w:val="00154723"/>
    <w:rsid w:val="00154800"/>
    <w:rsid w:val="001555A4"/>
    <w:rsid w:val="00155C6F"/>
    <w:rsid w:val="001568E9"/>
    <w:rsid w:val="001603AB"/>
    <w:rsid w:val="00163F7A"/>
    <w:rsid w:val="00164295"/>
    <w:rsid w:val="00170195"/>
    <w:rsid w:val="00171DF7"/>
    <w:rsid w:val="00174878"/>
    <w:rsid w:val="00177BBF"/>
    <w:rsid w:val="00180730"/>
    <w:rsid w:val="00182128"/>
    <w:rsid w:val="001824CD"/>
    <w:rsid w:val="001837B6"/>
    <w:rsid w:val="00183906"/>
    <w:rsid w:val="00183C6A"/>
    <w:rsid w:val="001841CA"/>
    <w:rsid w:val="0018687D"/>
    <w:rsid w:val="001904A5"/>
    <w:rsid w:val="00191A96"/>
    <w:rsid w:val="00192875"/>
    <w:rsid w:val="00195395"/>
    <w:rsid w:val="0019553B"/>
    <w:rsid w:val="00195760"/>
    <w:rsid w:val="001965FC"/>
    <w:rsid w:val="00196994"/>
    <w:rsid w:val="00197440"/>
    <w:rsid w:val="001A443D"/>
    <w:rsid w:val="001A556F"/>
    <w:rsid w:val="001A5F36"/>
    <w:rsid w:val="001A64FE"/>
    <w:rsid w:val="001A66FF"/>
    <w:rsid w:val="001A7538"/>
    <w:rsid w:val="001B0A09"/>
    <w:rsid w:val="001B2EB0"/>
    <w:rsid w:val="001B2F47"/>
    <w:rsid w:val="001B413D"/>
    <w:rsid w:val="001B4675"/>
    <w:rsid w:val="001B473C"/>
    <w:rsid w:val="001C4CEC"/>
    <w:rsid w:val="001C4FD3"/>
    <w:rsid w:val="001C7258"/>
    <w:rsid w:val="001C7756"/>
    <w:rsid w:val="001D0224"/>
    <w:rsid w:val="001D520D"/>
    <w:rsid w:val="001D5994"/>
    <w:rsid w:val="001D5B43"/>
    <w:rsid w:val="001D6508"/>
    <w:rsid w:val="001D6CEA"/>
    <w:rsid w:val="001E0B81"/>
    <w:rsid w:val="001E1C22"/>
    <w:rsid w:val="001E36BF"/>
    <w:rsid w:val="001E4D25"/>
    <w:rsid w:val="001E6394"/>
    <w:rsid w:val="001E64DB"/>
    <w:rsid w:val="001E7CEC"/>
    <w:rsid w:val="001F1A45"/>
    <w:rsid w:val="001F50FA"/>
    <w:rsid w:val="001F68CC"/>
    <w:rsid w:val="002040BC"/>
    <w:rsid w:val="00205F97"/>
    <w:rsid w:val="0021016C"/>
    <w:rsid w:val="00214768"/>
    <w:rsid w:val="00216BEE"/>
    <w:rsid w:val="00220B47"/>
    <w:rsid w:val="002224F3"/>
    <w:rsid w:val="002237FD"/>
    <w:rsid w:val="0022681D"/>
    <w:rsid w:val="0023078B"/>
    <w:rsid w:val="00230803"/>
    <w:rsid w:val="00232354"/>
    <w:rsid w:val="002363D9"/>
    <w:rsid w:val="00236D7F"/>
    <w:rsid w:val="002377AA"/>
    <w:rsid w:val="00237DFF"/>
    <w:rsid w:val="00240A54"/>
    <w:rsid w:val="00242C73"/>
    <w:rsid w:val="00244A5D"/>
    <w:rsid w:val="00247F7C"/>
    <w:rsid w:val="002543A9"/>
    <w:rsid w:val="00254FBC"/>
    <w:rsid w:val="0025572A"/>
    <w:rsid w:val="002561E9"/>
    <w:rsid w:val="00256D93"/>
    <w:rsid w:val="0025711A"/>
    <w:rsid w:val="0025734C"/>
    <w:rsid w:val="00261C9C"/>
    <w:rsid w:val="00267A12"/>
    <w:rsid w:val="00270036"/>
    <w:rsid w:val="0027023C"/>
    <w:rsid w:val="00271146"/>
    <w:rsid w:val="00271E4D"/>
    <w:rsid w:val="00272261"/>
    <w:rsid w:val="002727C5"/>
    <w:rsid w:val="00273ADC"/>
    <w:rsid w:val="00274C35"/>
    <w:rsid w:val="00275EB5"/>
    <w:rsid w:val="00275F2C"/>
    <w:rsid w:val="00276AF9"/>
    <w:rsid w:val="00282C55"/>
    <w:rsid w:val="00290860"/>
    <w:rsid w:val="00292BD8"/>
    <w:rsid w:val="00293D0D"/>
    <w:rsid w:val="00295ACB"/>
    <w:rsid w:val="00297624"/>
    <w:rsid w:val="002A7F6B"/>
    <w:rsid w:val="002B05B0"/>
    <w:rsid w:val="002B0FDE"/>
    <w:rsid w:val="002B449A"/>
    <w:rsid w:val="002B488E"/>
    <w:rsid w:val="002B656C"/>
    <w:rsid w:val="002B6DA3"/>
    <w:rsid w:val="002C2AEB"/>
    <w:rsid w:val="002C36DA"/>
    <w:rsid w:val="002C5A9D"/>
    <w:rsid w:val="002C6141"/>
    <w:rsid w:val="002C79C8"/>
    <w:rsid w:val="002D49F7"/>
    <w:rsid w:val="002D5F1F"/>
    <w:rsid w:val="002D64AF"/>
    <w:rsid w:val="002E606A"/>
    <w:rsid w:val="002E6BA5"/>
    <w:rsid w:val="002E787B"/>
    <w:rsid w:val="002F0B4D"/>
    <w:rsid w:val="002F0F11"/>
    <w:rsid w:val="002F2283"/>
    <w:rsid w:val="002F2570"/>
    <w:rsid w:val="002F404D"/>
    <w:rsid w:val="002F425E"/>
    <w:rsid w:val="002F5075"/>
    <w:rsid w:val="002F596D"/>
    <w:rsid w:val="002F7934"/>
    <w:rsid w:val="003011BE"/>
    <w:rsid w:val="003018EE"/>
    <w:rsid w:val="00301CFA"/>
    <w:rsid w:val="00301EC5"/>
    <w:rsid w:val="00302DE0"/>
    <w:rsid w:val="0030494B"/>
    <w:rsid w:val="00304EEC"/>
    <w:rsid w:val="00305CB7"/>
    <w:rsid w:val="00306662"/>
    <w:rsid w:val="00311ECC"/>
    <w:rsid w:val="00314D36"/>
    <w:rsid w:val="00314F4C"/>
    <w:rsid w:val="003156C1"/>
    <w:rsid w:val="003210C6"/>
    <w:rsid w:val="00321896"/>
    <w:rsid w:val="00322154"/>
    <w:rsid w:val="003301D8"/>
    <w:rsid w:val="003319DB"/>
    <w:rsid w:val="00331C6B"/>
    <w:rsid w:val="00333F51"/>
    <w:rsid w:val="003346DC"/>
    <w:rsid w:val="003349DC"/>
    <w:rsid w:val="0033767B"/>
    <w:rsid w:val="003421FA"/>
    <w:rsid w:val="00346226"/>
    <w:rsid w:val="003477A8"/>
    <w:rsid w:val="00350686"/>
    <w:rsid w:val="00352700"/>
    <w:rsid w:val="00362A3B"/>
    <w:rsid w:val="00363E35"/>
    <w:rsid w:val="00371C4A"/>
    <w:rsid w:val="003729A6"/>
    <w:rsid w:val="003737D8"/>
    <w:rsid w:val="00375B79"/>
    <w:rsid w:val="00376F03"/>
    <w:rsid w:val="00380280"/>
    <w:rsid w:val="003802CC"/>
    <w:rsid w:val="003821EB"/>
    <w:rsid w:val="00382E9C"/>
    <w:rsid w:val="0038500E"/>
    <w:rsid w:val="003869A6"/>
    <w:rsid w:val="0038757D"/>
    <w:rsid w:val="0038797E"/>
    <w:rsid w:val="00390C8C"/>
    <w:rsid w:val="0039402E"/>
    <w:rsid w:val="00394296"/>
    <w:rsid w:val="00395309"/>
    <w:rsid w:val="00397CD0"/>
    <w:rsid w:val="003A042D"/>
    <w:rsid w:val="003A0ECC"/>
    <w:rsid w:val="003A20DB"/>
    <w:rsid w:val="003A610E"/>
    <w:rsid w:val="003A70D2"/>
    <w:rsid w:val="003B172E"/>
    <w:rsid w:val="003B33E3"/>
    <w:rsid w:val="003B3E5A"/>
    <w:rsid w:val="003B3EF3"/>
    <w:rsid w:val="003B4538"/>
    <w:rsid w:val="003C34A9"/>
    <w:rsid w:val="003C3AB1"/>
    <w:rsid w:val="003C6A66"/>
    <w:rsid w:val="003C7274"/>
    <w:rsid w:val="003C7B9E"/>
    <w:rsid w:val="003D06F0"/>
    <w:rsid w:val="003D1D36"/>
    <w:rsid w:val="003D7411"/>
    <w:rsid w:val="003E07CE"/>
    <w:rsid w:val="003E0C3A"/>
    <w:rsid w:val="003E17A8"/>
    <w:rsid w:val="003E2AF1"/>
    <w:rsid w:val="003E449D"/>
    <w:rsid w:val="003E7726"/>
    <w:rsid w:val="003F06CB"/>
    <w:rsid w:val="003F2AB2"/>
    <w:rsid w:val="003F55B7"/>
    <w:rsid w:val="003F7A02"/>
    <w:rsid w:val="0040028E"/>
    <w:rsid w:val="00401FDA"/>
    <w:rsid w:val="004028A1"/>
    <w:rsid w:val="004029D5"/>
    <w:rsid w:val="00404578"/>
    <w:rsid w:val="00405B5B"/>
    <w:rsid w:val="00406807"/>
    <w:rsid w:val="004069E8"/>
    <w:rsid w:val="00406C69"/>
    <w:rsid w:val="00407FA0"/>
    <w:rsid w:val="00411117"/>
    <w:rsid w:val="00413A6E"/>
    <w:rsid w:val="00413E58"/>
    <w:rsid w:val="00414617"/>
    <w:rsid w:val="00417F39"/>
    <w:rsid w:val="004205C1"/>
    <w:rsid w:val="00424279"/>
    <w:rsid w:val="00424A97"/>
    <w:rsid w:val="00431C40"/>
    <w:rsid w:val="004320BF"/>
    <w:rsid w:val="0043319C"/>
    <w:rsid w:val="00442396"/>
    <w:rsid w:val="00443ABA"/>
    <w:rsid w:val="0044712C"/>
    <w:rsid w:val="00447FA3"/>
    <w:rsid w:val="00451019"/>
    <w:rsid w:val="004531EC"/>
    <w:rsid w:val="004534AC"/>
    <w:rsid w:val="00455060"/>
    <w:rsid w:val="00455FC8"/>
    <w:rsid w:val="00461933"/>
    <w:rsid w:val="00461F9A"/>
    <w:rsid w:val="004671A1"/>
    <w:rsid w:val="0046737F"/>
    <w:rsid w:val="004678D9"/>
    <w:rsid w:val="0047166A"/>
    <w:rsid w:val="00471D7C"/>
    <w:rsid w:val="00474852"/>
    <w:rsid w:val="00484628"/>
    <w:rsid w:val="00490927"/>
    <w:rsid w:val="004910CE"/>
    <w:rsid w:val="00495316"/>
    <w:rsid w:val="004A0E6F"/>
    <w:rsid w:val="004A3B37"/>
    <w:rsid w:val="004B15C2"/>
    <w:rsid w:val="004B1638"/>
    <w:rsid w:val="004B7409"/>
    <w:rsid w:val="004C268B"/>
    <w:rsid w:val="004C4DB7"/>
    <w:rsid w:val="004D1378"/>
    <w:rsid w:val="004D2869"/>
    <w:rsid w:val="004D4363"/>
    <w:rsid w:val="004D6508"/>
    <w:rsid w:val="004E5057"/>
    <w:rsid w:val="004E70E2"/>
    <w:rsid w:val="004F0CD4"/>
    <w:rsid w:val="004F48B9"/>
    <w:rsid w:val="0050014F"/>
    <w:rsid w:val="00501BE0"/>
    <w:rsid w:val="005024AE"/>
    <w:rsid w:val="00504803"/>
    <w:rsid w:val="005053F3"/>
    <w:rsid w:val="0050613B"/>
    <w:rsid w:val="0050673F"/>
    <w:rsid w:val="00514630"/>
    <w:rsid w:val="005146B4"/>
    <w:rsid w:val="00514FB7"/>
    <w:rsid w:val="005155CC"/>
    <w:rsid w:val="00515A3D"/>
    <w:rsid w:val="0052071C"/>
    <w:rsid w:val="005228D8"/>
    <w:rsid w:val="0052611D"/>
    <w:rsid w:val="00531C6D"/>
    <w:rsid w:val="00533802"/>
    <w:rsid w:val="00533C38"/>
    <w:rsid w:val="00536DA0"/>
    <w:rsid w:val="00537105"/>
    <w:rsid w:val="00540832"/>
    <w:rsid w:val="005430DE"/>
    <w:rsid w:val="00543125"/>
    <w:rsid w:val="00543B84"/>
    <w:rsid w:val="00544D37"/>
    <w:rsid w:val="00545B7B"/>
    <w:rsid w:val="005461DE"/>
    <w:rsid w:val="00547363"/>
    <w:rsid w:val="005522BC"/>
    <w:rsid w:val="0055764F"/>
    <w:rsid w:val="00560473"/>
    <w:rsid w:val="00562B94"/>
    <w:rsid w:val="005641B6"/>
    <w:rsid w:val="005642CC"/>
    <w:rsid w:val="00566B4A"/>
    <w:rsid w:val="0057098F"/>
    <w:rsid w:val="005816BB"/>
    <w:rsid w:val="00581877"/>
    <w:rsid w:val="00581B82"/>
    <w:rsid w:val="00584E88"/>
    <w:rsid w:val="00585820"/>
    <w:rsid w:val="0058775B"/>
    <w:rsid w:val="00590511"/>
    <w:rsid w:val="00591190"/>
    <w:rsid w:val="005928DF"/>
    <w:rsid w:val="0059365B"/>
    <w:rsid w:val="00594367"/>
    <w:rsid w:val="00594AA5"/>
    <w:rsid w:val="0059549C"/>
    <w:rsid w:val="00595728"/>
    <w:rsid w:val="0059730E"/>
    <w:rsid w:val="005A1111"/>
    <w:rsid w:val="005A1B55"/>
    <w:rsid w:val="005A3406"/>
    <w:rsid w:val="005A3E21"/>
    <w:rsid w:val="005A4504"/>
    <w:rsid w:val="005A4FCF"/>
    <w:rsid w:val="005A5477"/>
    <w:rsid w:val="005A6961"/>
    <w:rsid w:val="005A6CDB"/>
    <w:rsid w:val="005A6FF0"/>
    <w:rsid w:val="005B0360"/>
    <w:rsid w:val="005B043A"/>
    <w:rsid w:val="005B1C41"/>
    <w:rsid w:val="005B74D8"/>
    <w:rsid w:val="005B7882"/>
    <w:rsid w:val="005C02B3"/>
    <w:rsid w:val="005C053B"/>
    <w:rsid w:val="005C1B54"/>
    <w:rsid w:val="005C360B"/>
    <w:rsid w:val="005C53FF"/>
    <w:rsid w:val="005C6802"/>
    <w:rsid w:val="005C7585"/>
    <w:rsid w:val="005D129E"/>
    <w:rsid w:val="005D200D"/>
    <w:rsid w:val="005D289B"/>
    <w:rsid w:val="005D799B"/>
    <w:rsid w:val="005E2106"/>
    <w:rsid w:val="005E36BF"/>
    <w:rsid w:val="005E6434"/>
    <w:rsid w:val="005F12EC"/>
    <w:rsid w:val="005F3F6A"/>
    <w:rsid w:val="005F48AF"/>
    <w:rsid w:val="005F51C1"/>
    <w:rsid w:val="005F6795"/>
    <w:rsid w:val="005F7079"/>
    <w:rsid w:val="00600626"/>
    <w:rsid w:val="00601A53"/>
    <w:rsid w:val="00611E6F"/>
    <w:rsid w:val="00613801"/>
    <w:rsid w:val="0061526D"/>
    <w:rsid w:val="006179FC"/>
    <w:rsid w:val="0062304A"/>
    <w:rsid w:val="00627376"/>
    <w:rsid w:val="00630B40"/>
    <w:rsid w:val="00634355"/>
    <w:rsid w:val="006354B9"/>
    <w:rsid w:val="006354D8"/>
    <w:rsid w:val="006442D7"/>
    <w:rsid w:val="0064441D"/>
    <w:rsid w:val="00645356"/>
    <w:rsid w:val="00651290"/>
    <w:rsid w:val="00651EA2"/>
    <w:rsid w:val="00652A02"/>
    <w:rsid w:val="00653E60"/>
    <w:rsid w:val="00654805"/>
    <w:rsid w:val="00655676"/>
    <w:rsid w:val="006636DC"/>
    <w:rsid w:val="00664340"/>
    <w:rsid w:val="006644D9"/>
    <w:rsid w:val="00665A34"/>
    <w:rsid w:val="00667EF9"/>
    <w:rsid w:val="0067028F"/>
    <w:rsid w:val="00672B80"/>
    <w:rsid w:val="00674DCE"/>
    <w:rsid w:val="0067671D"/>
    <w:rsid w:val="00680019"/>
    <w:rsid w:val="00680831"/>
    <w:rsid w:val="00680931"/>
    <w:rsid w:val="00681456"/>
    <w:rsid w:val="0068170A"/>
    <w:rsid w:val="00682B21"/>
    <w:rsid w:val="00683736"/>
    <w:rsid w:val="00685A95"/>
    <w:rsid w:val="0068655D"/>
    <w:rsid w:val="00686BE2"/>
    <w:rsid w:val="00686D96"/>
    <w:rsid w:val="0069017D"/>
    <w:rsid w:val="00691366"/>
    <w:rsid w:val="00694BC3"/>
    <w:rsid w:val="006A20FE"/>
    <w:rsid w:val="006A3E6B"/>
    <w:rsid w:val="006A4E70"/>
    <w:rsid w:val="006A7B48"/>
    <w:rsid w:val="006B01F3"/>
    <w:rsid w:val="006B1B55"/>
    <w:rsid w:val="006B28C3"/>
    <w:rsid w:val="006B497A"/>
    <w:rsid w:val="006B49D5"/>
    <w:rsid w:val="006B5C95"/>
    <w:rsid w:val="006B6ABB"/>
    <w:rsid w:val="006B75E9"/>
    <w:rsid w:val="006B7D9B"/>
    <w:rsid w:val="006C0C90"/>
    <w:rsid w:val="006C4839"/>
    <w:rsid w:val="006C5184"/>
    <w:rsid w:val="006C775F"/>
    <w:rsid w:val="006D0029"/>
    <w:rsid w:val="006D1C4B"/>
    <w:rsid w:val="006D2DA8"/>
    <w:rsid w:val="006D323E"/>
    <w:rsid w:val="006D3BC6"/>
    <w:rsid w:val="006D661F"/>
    <w:rsid w:val="006D6D57"/>
    <w:rsid w:val="006D7645"/>
    <w:rsid w:val="006E403A"/>
    <w:rsid w:val="006E438B"/>
    <w:rsid w:val="006E4C43"/>
    <w:rsid w:val="006E6996"/>
    <w:rsid w:val="006F0FAD"/>
    <w:rsid w:val="006F1554"/>
    <w:rsid w:val="006F6BF4"/>
    <w:rsid w:val="0070356F"/>
    <w:rsid w:val="00704CEB"/>
    <w:rsid w:val="00707DD9"/>
    <w:rsid w:val="00710223"/>
    <w:rsid w:val="00710239"/>
    <w:rsid w:val="00712921"/>
    <w:rsid w:val="0071670C"/>
    <w:rsid w:val="007172F8"/>
    <w:rsid w:val="00720DA6"/>
    <w:rsid w:val="00721AD7"/>
    <w:rsid w:val="00722DC9"/>
    <w:rsid w:val="007244A1"/>
    <w:rsid w:val="00724CB5"/>
    <w:rsid w:val="00725625"/>
    <w:rsid w:val="00732E09"/>
    <w:rsid w:val="00735829"/>
    <w:rsid w:val="00736E6D"/>
    <w:rsid w:val="00740915"/>
    <w:rsid w:val="00742DDD"/>
    <w:rsid w:val="007467FA"/>
    <w:rsid w:val="0074760D"/>
    <w:rsid w:val="00753D6D"/>
    <w:rsid w:val="00754EA2"/>
    <w:rsid w:val="00755402"/>
    <w:rsid w:val="0075598C"/>
    <w:rsid w:val="007571FB"/>
    <w:rsid w:val="00762596"/>
    <w:rsid w:val="00763339"/>
    <w:rsid w:val="007634A3"/>
    <w:rsid w:val="0076461D"/>
    <w:rsid w:val="00767D46"/>
    <w:rsid w:val="0077102A"/>
    <w:rsid w:val="007711C5"/>
    <w:rsid w:val="007723C0"/>
    <w:rsid w:val="007752F0"/>
    <w:rsid w:val="00776751"/>
    <w:rsid w:val="007801EB"/>
    <w:rsid w:val="00780A7E"/>
    <w:rsid w:val="00784A9B"/>
    <w:rsid w:val="00787EF6"/>
    <w:rsid w:val="00792253"/>
    <w:rsid w:val="007957E7"/>
    <w:rsid w:val="00796BD1"/>
    <w:rsid w:val="007A09F6"/>
    <w:rsid w:val="007A1CD2"/>
    <w:rsid w:val="007A1FAF"/>
    <w:rsid w:val="007A2E9A"/>
    <w:rsid w:val="007A4241"/>
    <w:rsid w:val="007A65A4"/>
    <w:rsid w:val="007A7CB0"/>
    <w:rsid w:val="007B17B0"/>
    <w:rsid w:val="007B1A4B"/>
    <w:rsid w:val="007B2F4E"/>
    <w:rsid w:val="007B556F"/>
    <w:rsid w:val="007C079E"/>
    <w:rsid w:val="007C18BC"/>
    <w:rsid w:val="007C24EA"/>
    <w:rsid w:val="007C2DCB"/>
    <w:rsid w:val="007D3537"/>
    <w:rsid w:val="007D7BC1"/>
    <w:rsid w:val="007E0BC8"/>
    <w:rsid w:val="007E2E1D"/>
    <w:rsid w:val="007E3AD8"/>
    <w:rsid w:val="007E549D"/>
    <w:rsid w:val="007E6D21"/>
    <w:rsid w:val="007F0D73"/>
    <w:rsid w:val="007F2139"/>
    <w:rsid w:val="007F3465"/>
    <w:rsid w:val="007F68DB"/>
    <w:rsid w:val="007F6BFD"/>
    <w:rsid w:val="007F798E"/>
    <w:rsid w:val="008008B5"/>
    <w:rsid w:val="008009E7"/>
    <w:rsid w:val="00800D9B"/>
    <w:rsid w:val="00806064"/>
    <w:rsid w:val="00806741"/>
    <w:rsid w:val="008073FD"/>
    <w:rsid w:val="00807E36"/>
    <w:rsid w:val="008106BD"/>
    <w:rsid w:val="008146B6"/>
    <w:rsid w:val="0081658E"/>
    <w:rsid w:val="00820542"/>
    <w:rsid w:val="00820FFA"/>
    <w:rsid w:val="00822354"/>
    <w:rsid w:val="00822FE5"/>
    <w:rsid w:val="00825876"/>
    <w:rsid w:val="00825B1E"/>
    <w:rsid w:val="00833868"/>
    <w:rsid w:val="008377D0"/>
    <w:rsid w:val="0084212F"/>
    <w:rsid w:val="00843C22"/>
    <w:rsid w:val="008440B1"/>
    <w:rsid w:val="00844AE7"/>
    <w:rsid w:val="0084570F"/>
    <w:rsid w:val="008473A6"/>
    <w:rsid w:val="00850CEB"/>
    <w:rsid w:val="00853A86"/>
    <w:rsid w:val="00854320"/>
    <w:rsid w:val="00860EE3"/>
    <w:rsid w:val="00861276"/>
    <w:rsid w:val="0086256D"/>
    <w:rsid w:val="00862920"/>
    <w:rsid w:val="00864A65"/>
    <w:rsid w:val="0086651B"/>
    <w:rsid w:val="00870347"/>
    <w:rsid w:val="00872B15"/>
    <w:rsid w:val="00873554"/>
    <w:rsid w:val="00874320"/>
    <w:rsid w:val="0088028A"/>
    <w:rsid w:val="0088081B"/>
    <w:rsid w:val="00880957"/>
    <w:rsid w:val="00881136"/>
    <w:rsid w:val="00881B37"/>
    <w:rsid w:val="00884568"/>
    <w:rsid w:val="00884DE5"/>
    <w:rsid w:val="008851B5"/>
    <w:rsid w:val="00887D2D"/>
    <w:rsid w:val="00891992"/>
    <w:rsid w:val="00895E91"/>
    <w:rsid w:val="008A0F82"/>
    <w:rsid w:val="008A1810"/>
    <w:rsid w:val="008A33CC"/>
    <w:rsid w:val="008B3A1B"/>
    <w:rsid w:val="008B73A5"/>
    <w:rsid w:val="008C3430"/>
    <w:rsid w:val="008D171F"/>
    <w:rsid w:val="008D572D"/>
    <w:rsid w:val="008F1503"/>
    <w:rsid w:val="008F160A"/>
    <w:rsid w:val="008F350E"/>
    <w:rsid w:val="008F53ED"/>
    <w:rsid w:val="008F61A6"/>
    <w:rsid w:val="008F6676"/>
    <w:rsid w:val="008F7678"/>
    <w:rsid w:val="008F76FF"/>
    <w:rsid w:val="0090355D"/>
    <w:rsid w:val="00903BA0"/>
    <w:rsid w:val="00904130"/>
    <w:rsid w:val="00904AA4"/>
    <w:rsid w:val="00904C4F"/>
    <w:rsid w:val="00907E11"/>
    <w:rsid w:val="00911477"/>
    <w:rsid w:val="00920844"/>
    <w:rsid w:val="00921EA9"/>
    <w:rsid w:val="00922111"/>
    <w:rsid w:val="009244AB"/>
    <w:rsid w:val="0092590D"/>
    <w:rsid w:val="00925D53"/>
    <w:rsid w:val="00926406"/>
    <w:rsid w:val="00930008"/>
    <w:rsid w:val="00930D58"/>
    <w:rsid w:val="009317CF"/>
    <w:rsid w:val="0093387C"/>
    <w:rsid w:val="00933BEC"/>
    <w:rsid w:val="009364E3"/>
    <w:rsid w:val="00937692"/>
    <w:rsid w:val="0094116A"/>
    <w:rsid w:val="00941300"/>
    <w:rsid w:val="0094133C"/>
    <w:rsid w:val="0094539E"/>
    <w:rsid w:val="0094543F"/>
    <w:rsid w:val="00951565"/>
    <w:rsid w:val="009543AB"/>
    <w:rsid w:val="00954B9E"/>
    <w:rsid w:val="00954E36"/>
    <w:rsid w:val="00956A0B"/>
    <w:rsid w:val="0096369F"/>
    <w:rsid w:val="00964ECC"/>
    <w:rsid w:val="00966172"/>
    <w:rsid w:val="00966FD8"/>
    <w:rsid w:val="00967164"/>
    <w:rsid w:val="00967959"/>
    <w:rsid w:val="00974503"/>
    <w:rsid w:val="009745BF"/>
    <w:rsid w:val="009750AD"/>
    <w:rsid w:val="00977751"/>
    <w:rsid w:val="00977DF2"/>
    <w:rsid w:val="00977F40"/>
    <w:rsid w:val="00982FF0"/>
    <w:rsid w:val="009832E9"/>
    <w:rsid w:val="009848AB"/>
    <w:rsid w:val="00985CFD"/>
    <w:rsid w:val="009916C5"/>
    <w:rsid w:val="00993D64"/>
    <w:rsid w:val="009945D6"/>
    <w:rsid w:val="00994CEF"/>
    <w:rsid w:val="009952C4"/>
    <w:rsid w:val="00997CD8"/>
    <w:rsid w:val="009A2749"/>
    <w:rsid w:val="009A2B5E"/>
    <w:rsid w:val="009A7199"/>
    <w:rsid w:val="009B0D34"/>
    <w:rsid w:val="009B29A6"/>
    <w:rsid w:val="009B65F0"/>
    <w:rsid w:val="009C4578"/>
    <w:rsid w:val="009C498A"/>
    <w:rsid w:val="009C4DDB"/>
    <w:rsid w:val="009C5BD4"/>
    <w:rsid w:val="009C731A"/>
    <w:rsid w:val="009D0244"/>
    <w:rsid w:val="009D2515"/>
    <w:rsid w:val="009D2B42"/>
    <w:rsid w:val="009D4BB0"/>
    <w:rsid w:val="009E10E2"/>
    <w:rsid w:val="009E687B"/>
    <w:rsid w:val="009F3EE3"/>
    <w:rsid w:val="009F4051"/>
    <w:rsid w:val="009F4EBA"/>
    <w:rsid w:val="009F6616"/>
    <w:rsid w:val="009F7EE7"/>
    <w:rsid w:val="00A01186"/>
    <w:rsid w:val="00A0217B"/>
    <w:rsid w:val="00A02A15"/>
    <w:rsid w:val="00A02DE8"/>
    <w:rsid w:val="00A065C2"/>
    <w:rsid w:val="00A06EE1"/>
    <w:rsid w:val="00A1177A"/>
    <w:rsid w:val="00A12416"/>
    <w:rsid w:val="00A127C6"/>
    <w:rsid w:val="00A1430C"/>
    <w:rsid w:val="00A1531A"/>
    <w:rsid w:val="00A16B2B"/>
    <w:rsid w:val="00A22E87"/>
    <w:rsid w:val="00A22FB2"/>
    <w:rsid w:val="00A24B60"/>
    <w:rsid w:val="00A24BBF"/>
    <w:rsid w:val="00A317EE"/>
    <w:rsid w:val="00A354DE"/>
    <w:rsid w:val="00A358A1"/>
    <w:rsid w:val="00A4193E"/>
    <w:rsid w:val="00A421A0"/>
    <w:rsid w:val="00A42931"/>
    <w:rsid w:val="00A45D0B"/>
    <w:rsid w:val="00A46CC5"/>
    <w:rsid w:val="00A5260F"/>
    <w:rsid w:val="00A56A6F"/>
    <w:rsid w:val="00A571A3"/>
    <w:rsid w:val="00A57F92"/>
    <w:rsid w:val="00A614F1"/>
    <w:rsid w:val="00A623FE"/>
    <w:rsid w:val="00A63AA7"/>
    <w:rsid w:val="00A6403A"/>
    <w:rsid w:val="00A663C8"/>
    <w:rsid w:val="00A71DE9"/>
    <w:rsid w:val="00A72D4A"/>
    <w:rsid w:val="00A76D41"/>
    <w:rsid w:val="00A80050"/>
    <w:rsid w:val="00A830DE"/>
    <w:rsid w:val="00A840C8"/>
    <w:rsid w:val="00A86B55"/>
    <w:rsid w:val="00A973BD"/>
    <w:rsid w:val="00A97BED"/>
    <w:rsid w:val="00AA0DF6"/>
    <w:rsid w:val="00AA2B9C"/>
    <w:rsid w:val="00AA38D2"/>
    <w:rsid w:val="00AA480B"/>
    <w:rsid w:val="00AA53CC"/>
    <w:rsid w:val="00AA7B04"/>
    <w:rsid w:val="00AB3F26"/>
    <w:rsid w:val="00AB4047"/>
    <w:rsid w:val="00AB69CC"/>
    <w:rsid w:val="00AB7403"/>
    <w:rsid w:val="00AC1777"/>
    <w:rsid w:val="00AC2B8B"/>
    <w:rsid w:val="00AC3EB1"/>
    <w:rsid w:val="00AD0675"/>
    <w:rsid w:val="00AD38F4"/>
    <w:rsid w:val="00AD4B8F"/>
    <w:rsid w:val="00AD4C78"/>
    <w:rsid w:val="00AD5477"/>
    <w:rsid w:val="00AD59BA"/>
    <w:rsid w:val="00AD5D3F"/>
    <w:rsid w:val="00AD7384"/>
    <w:rsid w:val="00AE2635"/>
    <w:rsid w:val="00AE2EF2"/>
    <w:rsid w:val="00AE315C"/>
    <w:rsid w:val="00AE42BE"/>
    <w:rsid w:val="00AE7368"/>
    <w:rsid w:val="00AE7E5D"/>
    <w:rsid w:val="00AE7F55"/>
    <w:rsid w:val="00AE7F75"/>
    <w:rsid w:val="00AF02A2"/>
    <w:rsid w:val="00AF2AB9"/>
    <w:rsid w:val="00AF6243"/>
    <w:rsid w:val="00AF6483"/>
    <w:rsid w:val="00AF6750"/>
    <w:rsid w:val="00B00170"/>
    <w:rsid w:val="00B004F7"/>
    <w:rsid w:val="00B02D9D"/>
    <w:rsid w:val="00B04627"/>
    <w:rsid w:val="00B05003"/>
    <w:rsid w:val="00B0509E"/>
    <w:rsid w:val="00B10F8E"/>
    <w:rsid w:val="00B11091"/>
    <w:rsid w:val="00B1123F"/>
    <w:rsid w:val="00B1696C"/>
    <w:rsid w:val="00B17FF6"/>
    <w:rsid w:val="00B2154E"/>
    <w:rsid w:val="00B21DA0"/>
    <w:rsid w:val="00B2535B"/>
    <w:rsid w:val="00B2562B"/>
    <w:rsid w:val="00B25B6C"/>
    <w:rsid w:val="00B3305E"/>
    <w:rsid w:val="00B44C92"/>
    <w:rsid w:val="00B50C13"/>
    <w:rsid w:val="00B51C68"/>
    <w:rsid w:val="00B52334"/>
    <w:rsid w:val="00B5535B"/>
    <w:rsid w:val="00B57B78"/>
    <w:rsid w:val="00B64DE2"/>
    <w:rsid w:val="00B66530"/>
    <w:rsid w:val="00B66682"/>
    <w:rsid w:val="00B713AA"/>
    <w:rsid w:val="00B719DF"/>
    <w:rsid w:val="00B72D22"/>
    <w:rsid w:val="00B737E7"/>
    <w:rsid w:val="00B73E9C"/>
    <w:rsid w:val="00B743A8"/>
    <w:rsid w:val="00B8042E"/>
    <w:rsid w:val="00B80980"/>
    <w:rsid w:val="00B8149F"/>
    <w:rsid w:val="00B823E4"/>
    <w:rsid w:val="00B83CBB"/>
    <w:rsid w:val="00B9053E"/>
    <w:rsid w:val="00B90779"/>
    <w:rsid w:val="00B93FC7"/>
    <w:rsid w:val="00B94BF5"/>
    <w:rsid w:val="00BA03FE"/>
    <w:rsid w:val="00BA0A38"/>
    <w:rsid w:val="00BA1143"/>
    <w:rsid w:val="00BA4310"/>
    <w:rsid w:val="00BB29B9"/>
    <w:rsid w:val="00BC0DC7"/>
    <w:rsid w:val="00BC1394"/>
    <w:rsid w:val="00BC1F01"/>
    <w:rsid w:val="00BC4AB2"/>
    <w:rsid w:val="00BC742F"/>
    <w:rsid w:val="00BC7EC4"/>
    <w:rsid w:val="00BD3D79"/>
    <w:rsid w:val="00BE0BA4"/>
    <w:rsid w:val="00BE0C5F"/>
    <w:rsid w:val="00BE6B77"/>
    <w:rsid w:val="00BF241A"/>
    <w:rsid w:val="00BF3ED6"/>
    <w:rsid w:val="00BF46B2"/>
    <w:rsid w:val="00BF5DD1"/>
    <w:rsid w:val="00BF6F1C"/>
    <w:rsid w:val="00C0418D"/>
    <w:rsid w:val="00C0544C"/>
    <w:rsid w:val="00C05A36"/>
    <w:rsid w:val="00C065A8"/>
    <w:rsid w:val="00C123CC"/>
    <w:rsid w:val="00C140B5"/>
    <w:rsid w:val="00C169D1"/>
    <w:rsid w:val="00C2081E"/>
    <w:rsid w:val="00C24AF5"/>
    <w:rsid w:val="00C27E6D"/>
    <w:rsid w:val="00C30ED7"/>
    <w:rsid w:val="00C34DD7"/>
    <w:rsid w:val="00C35B66"/>
    <w:rsid w:val="00C37CFC"/>
    <w:rsid w:val="00C41F0E"/>
    <w:rsid w:val="00C42A3F"/>
    <w:rsid w:val="00C44B69"/>
    <w:rsid w:val="00C454FA"/>
    <w:rsid w:val="00C457E7"/>
    <w:rsid w:val="00C46D2F"/>
    <w:rsid w:val="00C5046E"/>
    <w:rsid w:val="00C50E41"/>
    <w:rsid w:val="00C618B0"/>
    <w:rsid w:val="00C61DA5"/>
    <w:rsid w:val="00C62AFC"/>
    <w:rsid w:val="00C66136"/>
    <w:rsid w:val="00C6673F"/>
    <w:rsid w:val="00C71F46"/>
    <w:rsid w:val="00C725A7"/>
    <w:rsid w:val="00C73BF7"/>
    <w:rsid w:val="00C73EF2"/>
    <w:rsid w:val="00C753C8"/>
    <w:rsid w:val="00C75B93"/>
    <w:rsid w:val="00C77D7C"/>
    <w:rsid w:val="00C82ADD"/>
    <w:rsid w:val="00C8728C"/>
    <w:rsid w:val="00C927B1"/>
    <w:rsid w:val="00C969FB"/>
    <w:rsid w:val="00C96FAF"/>
    <w:rsid w:val="00C976EF"/>
    <w:rsid w:val="00CA0699"/>
    <w:rsid w:val="00CA0EA9"/>
    <w:rsid w:val="00CA10B8"/>
    <w:rsid w:val="00CA1A72"/>
    <w:rsid w:val="00CA7E74"/>
    <w:rsid w:val="00CB24A8"/>
    <w:rsid w:val="00CB2537"/>
    <w:rsid w:val="00CB534D"/>
    <w:rsid w:val="00CB5C58"/>
    <w:rsid w:val="00CC2951"/>
    <w:rsid w:val="00CC2E22"/>
    <w:rsid w:val="00CC5F77"/>
    <w:rsid w:val="00CC624F"/>
    <w:rsid w:val="00CD0085"/>
    <w:rsid w:val="00CD0BDE"/>
    <w:rsid w:val="00CD0ECF"/>
    <w:rsid w:val="00CE0A05"/>
    <w:rsid w:val="00CE1188"/>
    <w:rsid w:val="00CE3066"/>
    <w:rsid w:val="00CE3B17"/>
    <w:rsid w:val="00CE40BC"/>
    <w:rsid w:val="00CE5105"/>
    <w:rsid w:val="00CE703A"/>
    <w:rsid w:val="00CF0047"/>
    <w:rsid w:val="00CF3B64"/>
    <w:rsid w:val="00CF45D7"/>
    <w:rsid w:val="00CF46B7"/>
    <w:rsid w:val="00CF4D00"/>
    <w:rsid w:val="00CF578D"/>
    <w:rsid w:val="00D011BC"/>
    <w:rsid w:val="00D068BF"/>
    <w:rsid w:val="00D10793"/>
    <w:rsid w:val="00D108EA"/>
    <w:rsid w:val="00D110C4"/>
    <w:rsid w:val="00D13BBA"/>
    <w:rsid w:val="00D148C8"/>
    <w:rsid w:val="00D14C0D"/>
    <w:rsid w:val="00D202A6"/>
    <w:rsid w:val="00D204BB"/>
    <w:rsid w:val="00D27605"/>
    <w:rsid w:val="00D27D0A"/>
    <w:rsid w:val="00D32C97"/>
    <w:rsid w:val="00D32DB1"/>
    <w:rsid w:val="00D4116E"/>
    <w:rsid w:val="00D42750"/>
    <w:rsid w:val="00D462A2"/>
    <w:rsid w:val="00D511C6"/>
    <w:rsid w:val="00D526E1"/>
    <w:rsid w:val="00D54FB1"/>
    <w:rsid w:val="00D60975"/>
    <w:rsid w:val="00D63C02"/>
    <w:rsid w:val="00D6648B"/>
    <w:rsid w:val="00D73EBA"/>
    <w:rsid w:val="00D74E25"/>
    <w:rsid w:val="00D75BA5"/>
    <w:rsid w:val="00D76A0A"/>
    <w:rsid w:val="00D82EEA"/>
    <w:rsid w:val="00D83355"/>
    <w:rsid w:val="00D8367D"/>
    <w:rsid w:val="00D9031D"/>
    <w:rsid w:val="00D91161"/>
    <w:rsid w:val="00D922ED"/>
    <w:rsid w:val="00D94A39"/>
    <w:rsid w:val="00D95707"/>
    <w:rsid w:val="00D966AB"/>
    <w:rsid w:val="00D96E02"/>
    <w:rsid w:val="00DA023B"/>
    <w:rsid w:val="00DA09A3"/>
    <w:rsid w:val="00DA1B35"/>
    <w:rsid w:val="00DA24D2"/>
    <w:rsid w:val="00DA50A9"/>
    <w:rsid w:val="00DA5463"/>
    <w:rsid w:val="00DB1CF4"/>
    <w:rsid w:val="00DB1D12"/>
    <w:rsid w:val="00DB6EE2"/>
    <w:rsid w:val="00DC335A"/>
    <w:rsid w:val="00DC4C3C"/>
    <w:rsid w:val="00DC50E6"/>
    <w:rsid w:val="00DC589D"/>
    <w:rsid w:val="00DC6ADD"/>
    <w:rsid w:val="00DD11DE"/>
    <w:rsid w:val="00DD2851"/>
    <w:rsid w:val="00DE048C"/>
    <w:rsid w:val="00DE1A72"/>
    <w:rsid w:val="00DE1B8A"/>
    <w:rsid w:val="00DE30EF"/>
    <w:rsid w:val="00DE5FF8"/>
    <w:rsid w:val="00DE7297"/>
    <w:rsid w:val="00DE7849"/>
    <w:rsid w:val="00DE7C86"/>
    <w:rsid w:val="00DF16DA"/>
    <w:rsid w:val="00DF1798"/>
    <w:rsid w:val="00DF33F4"/>
    <w:rsid w:val="00DF7E57"/>
    <w:rsid w:val="00E00535"/>
    <w:rsid w:val="00E0751D"/>
    <w:rsid w:val="00E079C1"/>
    <w:rsid w:val="00E123FE"/>
    <w:rsid w:val="00E12599"/>
    <w:rsid w:val="00E1278A"/>
    <w:rsid w:val="00E12D8F"/>
    <w:rsid w:val="00E141F4"/>
    <w:rsid w:val="00E16B91"/>
    <w:rsid w:val="00E20A51"/>
    <w:rsid w:val="00E25A1F"/>
    <w:rsid w:val="00E27C35"/>
    <w:rsid w:val="00E3011B"/>
    <w:rsid w:val="00E30C92"/>
    <w:rsid w:val="00E32395"/>
    <w:rsid w:val="00E36C79"/>
    <w:rsid w:val="00E36E2F"/>
    <w:rsid w:val="00E477A8"/>
    <w:rsid w:val="00E532EE"/>
    <w:rsid w:val="00E53A04"/>
    <w:rsid w:val="00E57EB4"/>
    <w:rsid w:val="00E61ACD"/>
    <w:rsid w:val="00E6385F"/>
    <w:rsid w:val="00E6431D"/>
    <w:rsid w:val="00E73DBD"/>
    <w:rsid w:val="00E75142"/>
    <w:rsid w:val="00E7622B"/>
    <w:rsid w:val="00E76871"/>
    <w:rsid w:val="00E770E9"/>
    <w:rsid w:val="00E81289"/>
    <w:rsid w:val="00E81B28"/>
    <w:rsid w:val="00E81BB0"/>
    <w:rsid w:val="00E84C85"/>
    <w:rsid w:val="00E86BEA"/>
    <w:rsid w:val="00E91249"/>
    <w:rsid w:val="00E91595"/>
    <w:rsid w:val="00E97866"/>
    <w:rsid w:val="00EA25C1"/>
    <w:rsid w:val="00EA282B"/>
    <w:rsid w:val="00EA3FB3"/>
    <w:rsid w:val="00EA606F"/>
    <w:rsid w:val="00EA6977"/>
    <w:rsid w:val="00EB03A5"/>
    <w:rsid w:val="00EB2FC9"/>
    <w:rsid w:val="00EB3263"/>
    <w:rsid w:val="00EC2AA2"/>
    <w:rsid w:val="00EC2B97"/>
    <w:rsid w:val="00EC43D5"/>
    <w:rsid w:val="00EC4E67"/>
    <w:rsid w:val="00ED4761"/>
    <w:rsid w:val="00EE36D0"/>
    <w:rsid w:val="00EF2806"/>
    <w:rsid w:val="00EF4A46"/>
    <w:rsid w:val="00EF670C"/>
    <w:rsid w:val="00EF7A9D"/>
    <w:rsid w:val="00F019EC"/>
    <w:rsid w:val="00F028C9"/>
    <w:rsid w:val="00F02C0C"/>
    <w:rsid w:val="00F03B96"/>
    <w:rsid w:val="00F045B2"/>
    <w:rsid w:val="00F047B0"/>
    <w:rsid w:val="00F058BC"/>
    <w:rsid w:val="00F05A05"/>
    <w:rsid w:val="00F06F11"/>
    <w:rsid w:val="00F07D69"/>
    <w:rsid w:val="00F112C3"/>
    <w:rsid w:val="00F11411"/>
    <w:rsid w:val="00F12A22"/>
    <w:rsid w:val="00F1596A"/>
    <w:rsid w:val="00F164D8"/>
    <w:rsid w:val="00F22491"/>
    <w:rsid w:val="00F22B7B"/>
    <w:rsid w:val="00F23434"/>
    <w:rsid w:val="00F26C52"/>
    <w:rsid w:val="00F30356"/>
    <w:rsid w:val="00F30C08"/>
    <w:rsid w:val="00F31325"/>
    <w:rsid w:val="00F33AD9"/>
    <w:rsid w:val="00F34317"/>
    <w:rsid w:val="00F34B6F"/>
    <w:rsid w:val="00F34F55"/>
    <w:rsid w:val="00F45270"/>
    <w:rsid w:val="00F45CFD"/>
    <w:rsid w:val="00F50A81"/>
    <w:rsid w:val="00F5193D"/>
    <w:rsid w:val="00F53258"/>
    <w:rsid w:val="00F55EBA"/>
    <w:rsid w:val="00F571B1"/>
    <w:rsid w:val="00F57ECE"/>
    <w:rsid w:val="00F62738"/>
    <w:rsid w:val="00F63811"/>
    <w:rsid w:val="00F673E7"/>
    <w:rsid w:val="00F67947"/>
    <w:rsid w:val="00F71A62"/>
    <w:rsid w:val="00F74599"/>
    <w:rsid w:val="00F74E03"/>
    <w:rsid w:val="00F75952"/>
    <w:rsid w:val="00F75BDC"/>
    <w:rsid w:val="00F81BC5"/>
    <w:rsid w:val="00F82378"/>
    <w:rsid w:val="00F84DB9"/>
    <w:rsid w:val="00F84F5F"/>
    <w:rsid w:val="00F86972"/>
    <w:rsid w:val="00F87471"/>
    <w:rsid w:val="00F87627"/>
    <w:rsid w:val="00F91019"/>
    <w:rsid w:val="00F96693"/>
    <w:rsid w:val="00F96C9A"/>
    <w:rsid w:val="00F9737B"/>
    <w:rsid w:val="00FA0B41"/>
    <w:rsid w:val="00FA1273"/>
    <w:rsid w:val="00FA1346"/>
    <w:rsid w:val="00FA3AA2"/>
    <w:rsid w:val="00FA7FB6"/>
    <w:rsid w:val="00FB202A"/>
    <w:rsid w:val="00FB57D5"/>
    <w:rsid w:val="00FB7E2D"/>
    <w:rsid w:val="00FB7FE5"/>
    <w:rsid w:val="00FC0C9B"/>
    <w:rsid w:val="00FC67A7"/>
    <w:rsid w:val="00FC67C8"/>
    <w:rsid w:val="00FD252C"/>
    <w:rsid w:val="00FD309A"/>
    <w:rsid w:val="00FD38DF"/>
    <w:rsid w:val="00FD544F"/>
    <w:rsid w:val="00FD572D"/>
    <w:rsid w:val="00FD66A5"/>
    <w:rsid w:val="00FD7256"/>
    <w:rsid w:val="00FE2E61"/>
    <w:rsid w:val="00FE371B"/>
    <w:rsid w:val="00FE39A7"/>
    <w:rsid w:val="00FE3D97"/>
    <w:rsid w:val="00FE5592"/>
    <w:rsid w:val="00FE5FF2"/>
    <w:rsid w:val="00FE7BD1"/>
    <w:rsid w:val="00FF0E6E"/>
    <w:rsid w:val="00FF2CA8"/>
    <w:rsid w:val="00FF3E29"/>
    <w:rsid w:val="00FF497C"/>
    <w:rsid w:val="00FF6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6609"/>
    <o:shapelayout v:ext="edit">
      <o:idmap v:ext="edit" data="1"/>
    </o:shapelayout>
  </w:shapeDefaults>
  <w:decimalSymbol w:val=","/>
  <w:listSeparator w:val=";"/>
  <w14:docId w14:val="6197C225"/>
  <w15:docId w15:val="{043B945E-C35D-4758-AE15-3D38D8FFF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iPriority="0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iPriority="0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iPriority="0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553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C140B5"/>
    <w:pPr>
      <w:keepNext/>
      <w:outlineLvl w:val="0"/>
    </w:pPr>
    <w:rPr>
      <w:szCs w:val="20"/>
    </w:rPr>
  </w:style>
  <w:style w:type="paragraph" w:styleId="Nagwek2">
    <w:name w:val="heading 2"/>
    <w:basedOn w:val="Normalny"/>
    <w:next w:val="Normalny"/>
    <w:link w:val="Nagwek2Znak"/>
    <w:qFormat/>
    <w:rsid w:val="00C140B5"/>
    <w:pPr>
      <w:keepNext/>
      <w:spacing w:before="240" w:after="60"/>
      <w:jc w:val="both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nhideWhenUsed/>
    <w:qFormat/>
    <w:rsid w:val="00C140B5"/>
    <w:pPr>
      <w:keepNext/>
      <w:spacing w:before="240" w:after="60"/>
      <w:jc w:val="both"/>
      <w:outlineLvl w:val="2"/>
    </w:pPr>
    <w:rPr>
      <w:rFonts w:ascii="Calibri Light" w:hAnsi="Calibri Light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nhideWhenUsed/>
    <w:qFormat/>
    <w:rsid w:val="00C140B5"/>
    <w:pPr>
      <w:keepNext/>
      <w:spacing w:before="240" w:after="60"/>
      <w:jc w:val="both"/>
      <w:outlineLvl w:val="3"/>
    </w:pPr>
    <w:rPr>
      <w:rFonts w:ascii="Calibri" w:hAnsi="Calibri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qFormat/>
    <w:rsid w:val="00DD11DE"/>
    <w:pPr>
      <w:keepNext/>
      <w:widowControl w:val="0"/>
      <w:autoSpaceDE w:val="0"/>
      <w:autoSpaceDN w:val="0"/>
      <w:adjustRightInd w:val="0"/>
      <w:jc w:val="center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DD11DE"/>
    <w:pPr>
      <w:keepNext/>
      <w:widowControl w:val="0"/>
      <w:autoSpaceDE w:val="0"/>
      <w:autoSpaceDN w:val="0"/>
      <w:adjustRightInd w:val="0"/>
      <w:ind w:left="1080"/>
      <w:jc w:val="right"/>
      <w:outlineLvl w:val="5"/>
    </w:pPr>
    <w:rPr>
      <w:rFonts w:ascii="Calibri" w:hAnsi="Calibri"/>
      <w:b/>
      <w:bCs/>
      <w:sz w:val="20"/>
      <w:szCs w:val="20"/>
    </w:rPr>
  </w:style>
  <w:style w:type="paragraph" w:styleId="Nagwek7">
    <w:name w:val="heading 7"/>
    <w:basedOn w:val="Normalny"/>
    <w:next w:val="Normalny"/>
    <w:link w:val="Nagwek7Znak"/>
    <w:uiPriority w:val="9"/>
    <w:qFormat/>
    <w:rsid w:val="00DD11DE"/>
    <w:pPr>
      <w:keepNext/>
      <w:widowControl w:val="0"/>
      <w:autoSpaceDE w:val="0"/>
      <w:autoSpaceDN w:val="0"/>
      <w:adjustRightInd w:val="0"/>
      <w:jc w:val="center"/>
      <w:outlineLvl w:val="6"/>
    </w:pPr>
    <w:rPr>
      <w:rFonts w:ascii="Calibri" w:hAnsi="Calibri"/>
    </w:rPr>
  </w:style>
  <w:style w:type="paragraph" w:styleId="Nagwek8">
    <w:name w:val="heading 8"/>
    <w:basedOn w:val="Normalny"/>
    <w:next w:val="Normalny"/>
    <w:link w:val="Nagwek8Znak"/>
    <w:qFormat/>
    <w:rsid w:val="00DD11DE"/>
    <w:pPr>
      <w:keepNext/>
      <w:widowControl w:val="0"/>
      <w:autoSpaceDE w:val="0"/>
      <w:autoSpaceDN w:val="0"/>
      <w:adjustRightInd w:val="0"/>
      <w:outlineLvl w:val="7"/>
    </w:pPr>
    <w:rPr>
      <w:rFonts w:ascii="Calibri" w:hAnsi="Calibri"/>
      <w:i/>
      <w:iCs/>
    </w:rPr>
  </w:style>
  <w:style w:type="paragraph" w:styleId="Nagwek9">
    <w:name w:val="heading 9"/>
    <w:basedOn w:val="Normalny"/>
    <w:next w:val="Normalny"/>
    <w:link w:val="Nagwek9Znak"/>
    <w:qFormat/>
    <w:rsid w:val="00DD11DE"/>
    <w:pPr>
      <w:keepNext/>
      <w:widowControl w:val="0"/>
      <w:numPr>
        <w:numId w:val="26"/>
      </w:numPr>
      <w:autoSpaceDE w:val="0"/>
      <w:autoSpaceDN w:val="0"/>
      <w:adjustRightInd w:val="0"/>
      <w:outlineLvl w:val="8"/>
    </w:pPr>
    <w:rPr>
      <w:sz w:val="20"/>
      <w:szCs w:val="20"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rsid w:val="00B66682"/>
    <w:rPr>
      <w:rFonts w:cs="Times New Roman"/>
      <w:color w:val="0000FF"/>
      <w:u w:val="single"/>
    </w:rPr>
  </w:style>
  <w:style w:type="character" w:customStyle="1" w:styleId="Nierozpoznanawzmianka1">
    <w:name w:val="Nierozpoznana wzmianka1"/>
    <w:basedOn w:val="Domylnaczcionkaakapitu"/>
    <w:uiPriority w:val="99"/>
    <w:unhideWhenUsed/>
    <w:rsid w:val="00977751"/>
    <w:rPr>
      <w:color w:val="605E5C"/>
      <w:shd w:val="clear" w:color="auto" w:fill="E1DFDD"/>
    </w:rPr>
  </w:style>
  <w:style w:type="paragraph" w:styleId="Akapitzlist">
    <w:name w:val="List Paragraph"/>
    <w:aliases w:val="Preambuła,T_SZ_List Paragraph,Wypunktowanie,zwykły tekst,BulletC,normalny tekst,Obiekt,CW_Lista,List Paragraph0,Numerowanie,Akapit z listą BS,Kolorowa lista — akcent 11,L1,Colorful List Accent 1,Odstavec,Γράφημα"/>
    <w:basedOn w:val="Normalny"/>
    <w:link w:val="AkapitzlistZnak"/>
    <w:uiPriority w:val="34"/>
    <w:qFormat/>
    <w:rsid w:val="00040F2F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kapitzlistZnak">
    <w:name w:val="Akapit z listą Znak"/>
    <w:aliases w:val="Preambuła Znak,T_SZ_List Paragraph Znak,Wypunktowanie Znak,zwykły tekst Znak,BulletC Znak,normalny tekst Znak,Obiekt Znak,CW_Lista Znak,List Paragraph0 Znak,Numerowanie Znak,Akapit z listą BS Znak,Kolorowa lista — akcent 11 Znak"/>
    <w:link w:val="Akapitzlist"/>
    <w:uiPriority w:val="34"/>
    <w:qFormat/>
    <w:rsid w:val="003821EB"/>
  </w:style>
  <w:style w:type="paragraph" w:customStyle="1" w:styleId="Listapunktowana21">
    <w:name w:val="Lista punktowana 21"/>
    <w:basedOn w:val="Normalny"/>
    <w:rsid w:val="00566B4A"/>
    <w:pPr>
      <w:numPr>
        <w:numId w:val="2"/>
      </w:numPr>
      <w:suppressAutoHyphens/>
    </w:pPr>
    <w:rPr>
      <w:lang w:eastAsia="ar-SA"/>
    </w:rPr>
  </w:style>
  <w:style w:type="numbering" w:customStyle="1" w:styleId="WWNum121">
    <w:name w:val="WWNum121"/>
    <w:rsid w:val="009A2B5E"/>
  </w:style>
  <w:style w:type="numbering" w:customStyle="1" w:styleId="Styl11">
    <w:name w:val="Styl11"/>
    <w:uiPriority w:val="99"/>
    <w:rsid w:val="00FE371B"/>
    <w:pPr>
      <w:numPr>
        <w:numId w:val="8"/>
      </w:numPr>
    </w:pPr>
  </w:style>
  <w:style w:type="character" w:customStyle="1" w:styleId="Nagwek1Znak">
    <w:name w:val="Nagłówek 1 Znak"/>
    <w:basedOn w:val="Domylnaczcionkaakapitu"/>
    <w:link w:val="Nagwek1"/>
    <w:uiPriority w:val="9"/>
    <w:rsid w:val="00C140B5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rsid w:val="00C140B5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C140B5"/>
    <w:rPr>
      <w:rFonts w:ascii="Calibri Light" w:eastAsia="Times New Roman" w:hAnsi="Calibri Light" w:cs="Times New Roman"/>
      <w:b/>
      <w:bCs/>
      <w:sz w:val="26"/>
      <w:szCs w:val="26"/>
      <w:lang w:eastAsia="pl-PL"/>
    </w:rPr>
  </w:style>
  <w:style w:type="character" w:customStyle="1" w:styleId="Nagwek4Znak">
    <w:name w:val="Nagłówek 4 Znak"/>
    <w:basedOn w:val="Domylnaczcionkaakapitu"/>
    <w:link w:val="Nagwek4"/>
    <w:rsid w:val="00C140B5"/>
    <w:rPr>
      <w:rFonts w:ascii="Calibri" w:eastAsia="Times New Roman" w:hAnsi="Calibri" w:cs="Times New Roman"/>
      <w:b/>
      <w:bCs/>
      <w:sz w:val="28"/>
      <w:szCs w:val="28"/>
      <w:lang w:eastAsia="pl-PL"/>
    </w:rPr>
  </w:style>
  <w:style w:type="paragraph" w:styleId="Tekstdymka">
    <w:name w:val="Balloon Text"/>
    <w:basedOn w:val="Normalny"/>
    <w:link w:val="TekstdymkaZnak"/>
    <w:uiPriority w:val="99"/>
    <w:unhideWhenUsed/>
    <w:rsid w:val="00C140B5"/>
    <w:pPr>
      <w:jc w:val="both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rsid w:val="00C140B5"/>
    <w:rPr>
      <w:rFonts w:ascii="Segoe UI" w:eastAsia="Times New Roman" w:hAnsi="Segoe UI" w:cs="Segoe UI"/>
      <w:sz w:val="18"/>
      <w:szCs w:val="18"/>
      <w:lang w:eastAsia="pl-PL"/>
    </w:rPr>
  </w:style>
  <w:style w:type="paragraph" w:styleId="Bezodstpw">
    <w:name w:val="No Spacing"/>
    <w:uiPriority w:val="1"/>
    <w:qFormat/>
    <w:rsid w:val="00C140B5"/>
    <w:pPr>
      <w:spacing w:after="0" w:line="240" w:lineRule="auto"/>
    </w:pPr>
    <w:rPr>
      <w:rFonts w:ascii="Calibri" w:eastAsiaTheme="minorEastAsia" w:hAnsi="Calibri"/>
      <w:sz w:val="20"/>
    </w:rPr>
  </w:style>
  <w:style w:type="character" w:styleId="Odwoaniedokomentarza">
    <w:name w:val="annotation reference"/>
    <w:basedOn w:val="Domylnaczcionkaakapitu"/>
    <w:uiPriority w:val="99"/>
    <w:unhideWhenUsed/>
    <w:rsid w:val="00C140B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C140B5"/>
    <w:pPr>
      <w:jc w:val="both"/>
    </w:pPr>
    <w:rPr>
      <w:rFonts w:ascii="Trebuchet MS" w:hAnsi="Trebuchet MS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C140B5"/>
    <w:rPr>
      <w:rFonts w:ascii="Trebuchet MS" w:eastAsia="Times New Roman" w:hAnsi="Trebuchet MS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unhideWhenUsed/>
    <w:rsid w:val="00C140B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rsid w:val="00C140B5"/>
    <w:rPr>
      <w:rFonts w:ascii="Trebuchet MS" w:eastAsia="Times New Roman" w:hAnsi="Trebuchet MS" w:cs="Times New Roman"/>
      <w:b/>
      <w:bCs/>
      <w:sz w:val="20"/>
      <w:szCs w:val="20"/>
      <w:lang w:eastAsia="pl-PL"/>
    </w:rPr>
  </w:style>
  <w:style w:type="paragraph" w:customStyle="1" w:styleId="tekstparagrafu">
    <w:name w:val="tekst paragrafu"/>
    <w:basedOn w:val="Normalny"/>
    <w:rsid w:val="00C140B5"/>
    <w:pPr>
      <w:spacing w:after="120"/>
    </w:pPr>
    <w:rPr>
      <w:rFonts w:ascii="Arial" w:hAnsi="Arial"/>
      <w:sz w:val="26"/>
      <w:szCs w:val="20"/>
    </w:rPr>
  </w:style>
  <w:style w:type="paragraph" w:styleId="Tekstpodstawowy">
    <w:name w:val="Body Text"/>
    <w:basedOn w:val="Normalny"/>
    <w:link w:val="TekstpodstawowyZnak"/>
    <w:uiPriority w:val="99"/>
    <w:rsid w:val="00C140B5"/>
    <w:pPr>
      <w:jc w:val="both"/>
    </w:pPr>
    <w:rPr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C140B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rsid w:val="00C140B5"/>
    <w:pPr>
      <w:ind w:left="420"/>
    </w:pPr>
    <w:rPr>
      <w:sz w:val="20"/>
      <w:szCs w:val="20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C140B5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Pogrubienie">
    <w:name w:val="Strong"/>
    <w:uiPriority w:val="22"/>
    <w:qFormat/>
    <w:rsid w:val="00C140B5"/>
    <w:rPr>
      <w:b/>
      <w:bCs/>
    </w:rPr>
  </w:style>
  <w:style w:type="paragraph" w:customStyle="1" w:styleId="Tretekstu">
    <w:name w:val="Treść tekstu"/>
    <w:basedOn w:val="Normalny"/>
    <w:rsid w:val="00C140B5"/>
    <w:pPr>
      <w:suppressAutoHyphens/>
      <w:spacing w:after="140" w:line="288" w:lineRule="auto"/>
    </w:pPr>
    <w:rPr>
      <w:rFonts w:ascii="Calibri" w:hAnsi="Calibri"/>
      <w:sz w:val="22"/>
      <w:szCs w:val="22"/>
      <w:lang w:eastAsia="zh-CN"/>
    </w:rPr>
  </w:style>
  <w:style w:type="character" w:customStyle="1" w:styleId="normaltextrun">
    <w:name w:val="normaltextrun"/>
    <w:basedOn w:val="Domylnaczcionkaakapitu"/>
    <w:rsid w:val="00C140B5"/>
  </w:style>
  <w:style w:type="paragraph" w:styleId="Tekstprzypisukocowego">
    <w:name w:val="endnote text"/>
    <w:basedOn w:val="Normalny"/>
    <w:link w:val="TekstprzypisukocowegoZnak"/>
    <w:uiPriority w:val="99"/>
    <w:unhideWhenUsed/>
    <w:rsid w:val="00C140B5"/>
    <w:pPr>
      <w:jc w:val="both"/>
    </w:pPr>
    <w:rPr>
      <w:rFonts w:ascii="Trebuchet MS" w:hAnsi="Trebuchet MS"/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rsid w:val="00C140B5"/>
    <w:rPr>
      <w:rFonts w:ascii="Trebuchet MS" w:eastAsia="Times New Roman" w:hAnsi="Trebuchet MS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unhideWhenUsed/>
    <w:rsid w:val="00C140B5"/>
    <w:rPr>
      <w:vertAlign w:val="superscript"/>
    </w:rPr>
  </w:style>
  <w:style w:type="table" w:styleId="Tabela-Siatka">
    <w:name w:val="Table Grid"/>
    <w:basedOn w:val="Standardowy"/>
    <w:uiPriority w:val="59"/>
    <w:rsid w:val="00C140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qFormat/>
    <w:rsid w:val="00C140B5"/>
    <w:pPr>
      <w:widowControl w:val="0"/>
      <w:suppressAutoHyphens/>
      <w:autoSpaceDN w:val="0"/>
      <w:textAlignment w:val="baseline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qFormat/>
    <w:rsid w:val="00C140B5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aliases w:val="Odwołanie przypisu"/>
    <w:basedOn w:val="Domylnaczcionkaakapitu"/>
    <w:rsid w:val="00C140B5"/>
    <w:rPr>
      <w:rFonts w:cs="Times New Roman"/>
      <w:position w:val="0"/>
      <w:vertAlign w:val="superscript"/>
    </w:rPr>
  </w:style>
  <w:style w:type="paragraph" w:styleId="Nagwek">
    <w:name w:val="header"/>
    <w:aliases w:val="Nagłówek strony,Nagłówek strony1,Nagłówek strony11,Nagłówek strony nieparzystej Znak Znak,Nagłówek strony nieparzystej Znak"/>
    <w:basedOn w:val="Normalny"/>
    <w:link w:val="NagwekZnak"/>
    <w:uiPriority w:val="99"/>
    <w:unhideWhenUsed/>
    <w:rsid w:val="00C140B5"/>
    <w:pPr>
      <w:tabs>
        <w:tab w:val="center" w:pos="4536"/>
        <w:tab w:val="right" w:pos="9072"/>
      </w:tabs>
      <w:jc w:val="both"/>
    </w:pPr>
    <w:rPr>
      <w:rFonts w:ascii="Trebuchet MS" w:hAnsi="Trebuchet MS"/>
      <w:sz w:val="22"/>
    </w:rPr>
  </w:style>
  <w:style w:type="character" w:customStyle="1" w:styleId="NagwekZnak">
    <w:name w:val="Nagłówek Znak"/>
    <w:aliases w:val="Nagłówek strony Znak1,Nagłówek strony1 Znak1,Nagłówek strony11 Znak,Nagłówek strony nieparzystej Znak Znak Znak,Nagłówek strony nieparzystej Znak Znak1"/>
    <w:basedOn w:val="Domylnaczcionkaakapitu"/>
    <w:link w:val="Nagwek"/>
    <w:uiPriority w:val="99"/>
    <w:rsid w:val="00C140B5"/>
    <w:rPr>
      <w:rFonts w:ascii="Trebuchet MS" w:eastAsia="Times New Roman" w:hAnsi="Trebuchet MS" w:cs="Times New Roman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C140B5"/>
    <w:pPr>
      <w:tabs>
        <w:tab w:val="center" w:pos="4536"/>
        <w:tab w:val="right" w:pos="9072"/>
      </w:tabs>
      <w:jc w:val="both"/>
    </w:pPr>
    <w:rPr>
      <w:rFonts w:ascii="Trebuchet MS" w:hAnsi="Trebuchet MS"/>
      <w:sz w:val="22"/>
    </w:rPr>
  </w:style>
  <w:style w:type="character" w:customStyle="1" w:styleId="StopkaZnak">
    <w:name w:val="Stopka Znak"/>
    <w:basedOn w:val="Domylnaczcionkaakapitu"/>
    <w:link w:val="Stopka"/>
    <w:uiPriority w:val="99"/>
    <w:rsid w:val="00C140B5"/>
    <w:rPr>
      <w:rFonts w:ascii="Trebuchet MS" w:eastAsia="Times New Roman" w:hAnsi="Trebuchet MS" w:cs="Times New Roman"/>
      <w:szCs w:val="24"/>
      <w:lang w:eastAsia="pl-PL"/>
    </w:rPr>
  </w:style>
  <w:style w:type="numbering" w:customStyle="1" w:styleId="WWOutlineListStyle19">
    <w:name w:val="WW_OutlineListStyle_19"/>
    <w:basedOn w:val="Bezlisty"/>
    <w:rsid w:val="00C140B5"/>
  </w:style>
  <w:style w:type="paragraph" w:customStyle="1" w:styleId="Zwykytekst1">
    <w:name w:val="Zwykły tekst1"/>
    <w:basedOn w:val="Normalny"/>
    <w:qFormat/>
    <w:rsid w:val="00C140B5"/>
    <w:pPr>
      <w:suppressAutoHyphens/>
      <w:overflowPunct w:val="0"/>
      <w:autoSpaceDE w:val="0"/>
      <w:autoSpaceDN w:val="0"/>
      <w:textAlignment w:val="baseline"/>
    </w:pPr>
    <w:rPr>
      <w:rFonts w:ascii="Courier New" w:hAnsi="Courier New"/>
      <w:sz w:val="20"/>
      <w:szCs w:val="20"/>
    </w:rPr>
  </w:style>
  <w:style w:type="paragraph" w:customStyle="1" w:styleId="paragraph">
    <w:name w:val="paragraph"/>
    <w:basedOn w:val="Normalny"/>
    <w:rsid w:val="00C140B5"/>
    <w:pPr>
      <w:spacing w:before="100" w:beforeAutospacing="1" w:after="100" w:afterAutospacing="1"/>
    </w:pPr>
  </w:style>
  <w:style w:type="character" w:customStyle="1" w:styleId="eop">
    <w:name w:val="eop"/>
    <w:basedOn w:val="Domylnaczcionkaakapitu"/>
    <w:rsid w:val="00C140B5"/>
  </w:style>
  <w:style w:type="paragraph" w:customStyle="1" w:styleId="Adresat">
    <w:name w:val="Adresat"/>
    <w:rsid w:val="00C140B5"/>
    <w:pPr>
      <w:spacing w:after="0" w:line="240" w:lineRule="auto"/>
    </w:pPr>
    <w:rPr>
      <w:rFonts w:ascii="Trebuchet MS" w:eastAsia="Times New Roman" w:hAnsi="Trebuchet MS" w:cs="Arial"/>
      <w:b/>
      <w:bCs/>
      <w:iCs/>
      <w:sz w:val="26"/>
      <w:szCs w:val="28"/>
      <w:lang w:eastAsia="pl-PL"/>
    </w:rPr>
  </w:style>
  <w:style w:type="paragraph" w:customStyle="1" w:styleId="naglowek">
    <w:name w:val="naglowek"/>
    <w:basedOn w:val="Normalny"/>
    <w:rsid w:val="00C140B5"/>
    <w:pPr>
      <w:jc w:val="both"/>
    </w:pPr>
    <w:rPr>
      <w:rFonts w:ascii="Trebuchet MS" w:hAnsi="Trebuchet MS"/>
      <w:sz w:val="20"/>
    </w:rPr>
  </w:style>
  <w:style w:type="paragraph" w:styleId="Tytu">
    <w:name w:val="Title"/>
    <w:aliases w:val="Para Numer"/>
    <w:basedOn w:val="Normalny"/>
    <w:next w:val="Normalny"/>
    <w:link w:val="TytuZnak"/>
    <w:qFormat/>
    <w:rsid w:val="00C140B5"/>
    <w:pPr>
      <w:spacing w:before="240" w:after="60"/>
      <w:jc w:val="center"/>
      <w:outlineLvl w:val="0"/>
    </w:pPr>
    <w:rPr>
      <w:rFonts w:ascii="Calibri Light" w:hAnsi="Calibri Light"/>
      <w:b/>
      <w:bCs/>
      <w:kern w:val="28"/>
      <w:sz w:val="32"/>
      <w:szCs w:val="32"/>
    </w:rPr>
  </w:style>
  <w:style w:type="character" w:customStyle="1" w:styleId="TytuZnak">
    <w:name w:val="Tytuł Znak"/>
    <w:aliases w:val="Para Numer Znak"/>
    <w:basedOn w:val="Domylnaczcionkaakapitu"/>
    <w:link w:val="Tytu"/>
    <w:rsid w:val="00C140B5"/>
    <w:rPr>
      <w:rFonts w:ascii="Calibri Light" w:eastAsia="Times New Roman" w:hAnsi="Calibri Light" w:cs="Times New Roman"/>
      <w:b/>
      <w:bCs/>
      <w:kern w:val="28"/>
      <w:sz w:val="32"/>
      <w:szCs w:val="32"/>
      <w:lang w:eastAsia="pl-PL"/>
    </w:rPr>
  </w:style>
  <w:style w:type="paragraph" w:styleId="Podtytu">
    <w:name w:val="Subtitle"/>
    <w:aliases w:val="Para Nazwa"/>
    <w:basedOn w:val="Normalny"/>
    <w:next w:val="Normalny"/>
    <w:link w:val="PodtytuZnak"/>
    <w:qFormat/>
    <w:rsid w:val="00C140B5"/>
    <w:pPr>
      <w:spacing w:after="60"/>
      <w:jc w:val="center"/>
      <w:outlineLvl w:val="1"/>
    </w:pPr>
    <w:rPr>
      <w:rFonts w:ascii="Calibri Light" w:hAnsi="Calibri Light"/>
    </w:rPr>
  </w:style>
  <w:style w:type="character" w:customStyle="1" w:styleId="PodtytuZnak">
    <w:name w:val="Podtytuł Znak"/>
    <w:aliases w:val="Para Nazwa Znak"/>
    <w:basedOn w:val="Domylnaczcionkaakapitu"/>
    <w:link w:val="Podtytu"/>
    <w:rsid w:val="00C140B5"/>
    <w:rPr>
      <w:rFonts w:ascii="Calibri Light" w:eastAsia="Times New Roman" w:hAnsi="Calibri Light" w:cs="Times New Roman"/>
      <w:sz w:val="24"/>
      <w:szCs w:val="24"/>
      <w:lang w:eastAsia="pl-PL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C140B5"/>
    <w:pPr>
      <w:keepLines/>
      <w:spacing w:before="240" w:line="259" w:lineRule="auto"/>
      <w:outlineLvl w:val="9"/>
    </w:pPr>
    <w:rPr>
      <w:rFonts w:ascii="Calibri Light" w:hAnsi="Calibri Light"/>
      <w:color w:val="2F5496"/>
      <w:sz w:val="32"/>
      <w:szCs w:val="32"/>
    </w:rPr>
  </w:style>
  <w:style w:type="paragraph" w:styleId="Spistreci1">
    <w:name w:val="toc 1"/>
    <w:basedOn w:val="Normalny"/>
    <w:next w:val="Normalny"/>
    <w:autoRedefine/>
    <w:uiPriority w:val="39"/>
    <w:rsid w:val="00C140B5"/>
    <w:pPr>
      <w:jc w:val="both"/>
    </w:pPr>
    <w:rPr>
      <w:rFonts w:ascii="Trebuchet MS" w:hAnsi="Trebuchet MS"/>
      <w:sz w:val="22"/>
    </w:rPr>
  </w:style>
  <w:style w:type="paragraph" w:styleId="Spistreci2">
    <w:name w:val="toc 2"/>
    <w:basedOn w:val="Normalny"/>
    <w:next w:val="Normalny"/>
    <w:autoRedefine/>
    <w:uiPriority w:val="39"/>
    <w:rsid w:val="00C140B5"/>
    <w:pPr>
      <w:ind w:left="220"/>
      <w:jc w:val="both"/>
    </w:pPr>
    <w:rPr>
      <w:rFonts w:ascii="Trebuchet MS" w:hAnsi="Trebuchet MS"/>
      <w:sz w:val="22"/>
    </w:rPr>
  </w:style>
  <w:style w:type="paragraph" w:styleId="Spistreci3">
    <w:name w:val="toc 3"/>
    <w:basedOn w:val="Normalny"/>
    <w:next w:val="Normalny"/>
    <w:autoRedefine/>
    <w:uiPriority w:val="39"/>
    <w:rsid w:val="00C140B5"/>
    <w:pPr>
      <w:ind w:left="440"/>
      <w:jc w:val="both"/>
    </w:pPr>
    <w:rPr>
      <w:rFonts w:ascii="Trebuchet MS" w:hAnsi="Trebuchet MS"/>
      <w:sz w:val="22"/>
    </w:rPr>
  </w:style>
  <w:style w:type="character" w:styleId="UyteHipercze">
    <w:name w:val="FollowedHyperlink"/>
    <w:uiPriority w:val="99"/>
    <w:rsid w:val="00C140B5"/>
    <w:rPr>
      <w:color w:val="954F72"/>
      <w:u w:val="single"/>
    </w:rPr>
  </w:style>
  <w:style w:type="table" w:customStyle="1" w:styleId="Tabela-Siatka31">
    <w:name w:val="Tabela - Siatka31"/>
    <w:basedOn w:val="Standardowy"/>
    <w:next w:val="Tabela-Siatka"/>
    <w:uiPriority w:val="39"/>
    <w:rsid w:val="00C140B5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prawka">
    <w:name w:val="Revision"/>
    <w:hidden/>
    <w:uiPriority w:val="99"/>
    <w:semiHidden/>
    <w:rsid w:val="00C140B5"/>
    <w:pPr>
      <w:spacing w:after="0" w:line="240" w:lineRule="auto"/>
    </w:pPr>
    <w:rPr>
      <w:rFonts w:ascii="Trebuchet MS" w:eastAsia="Times New Roman" w:hAnsi="Trebuchet MS" w:cs="Times New Roman"/>
      <w:szCs w:val="24"/>
      <w:lang w:eastAsia="pl-PL"/>
    </w:rPr>
  </w:style>
  <w:style w:type="paragraph" w:customStyle="1" w:styleId="Default">
    <w:name w:val="Default"/>
    <w:uiPriority w:val="99"/>
    <w:rsid w:val="00C140B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ListParagraph1">
    <w:name w:val="List Paragraph1"/>
    <w:basedOn w:val="Normalny"/>
    <w:uiPriority w:val="99"/>
    <w:rsid w:val="00C140B5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Tekstpodstawowy2">
    <w:name w:val="Body Text 2"/>
    <w:basedOn w:val="Normalny"/>
    <w:link w:val="Tekstpodstawowy2Znak"/>
    <w:uiPriority w:val="99"/>
    <w:unhideWhenUsed/>
    <w:rsid w:val="00C140B5"/>
    <w:pPr>
      <w:spacing w:after="120" w:line="480" w:lineRule="auto"/>
      <w:jc w:val="both"/>
    </w:pPr>
    <w:rPr>
      <w:rFonts w:ascii="Trebuchet MS" w:hAnsi="Trebuchet MS"/>
      <w:sz w:val="22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140B5"/>
    <w:rPr>
      <w:rFonts w:ascii="Trebuchet MS" w:eastAsia="Times New Roman" w:hAnsi="Trebuchet MS" w:cs="Times New Roman"/>
      <w:szCs w:val="24"/>
      <w:lang w:eastAsia="pl-PL"/>
    </w:rPr>
  </w:style>
  <w:style w:type="character" w:customStyle="1" w:styleId="Wzmianka1">
    <w:name w:val="Wzmianka1"/>
    <w:basedOn w:val="Domylnaczcionkaakapitu"/>
    <w:uiPriority w:val="99"/>
    <w:unhideWhenUsed/>
    <w:rsid w:val="00C140B5"/>
    <w:rPr>
      <w:color w:val="2B579A"/>
      <w:shd w:val="clear" w:color="auto" w:fill="E1DFDD"/>
    </w:rPr>
  </w:style>
  <w:style w:type="paragraph" w:customStyle="1" w:styleId="Standard">
    <w:name w:val="Standard"/>
    <w:uiPriority w:val="99"/>
    <w:rsid w:val="00C140B5"/>
    <w:pPr>
      <w:suppressAutoHyphens/>
      <w:autoSpaceDN w:val="0"/>
      <w:spacing w:after="0" w:line="276" w:lineRule="auto"/>
      <w:textAlignment w:val="baseline"/>
    </w:pPr>
    <w:rPr>
      <w:rFonts w:ascii="Arial" w:eastAsia="Arial Unicode MS" w:hAnsi="Arial" w:cs="Arial Unicode MS"/>
      <w:color w:val="000000"/>
      <w:kern w:val="3"/>
      <w:lang w:eastAsia="pl-PL"/>
    </w:rPr>
  </w:style>
  <w:style w:type="numbering" w:customStyle="1" w:styleId="WWNum7">
    <w:name w:val="WWNum7"/>
    <w:basedOn w:val="Bezlisty"/>
    <w:rsid w:val="00C140B5"/>
  </w:style>
  <w:style w:type="paragraph" w:customStyle="1" w:styleId="Tekstpodstawowy21">
    <w:name w:val="Tekst podstawowy 21"/>
    <w:basedOn w:val="Normalny"/>
    <w:uiPriority w:val="99"/>
    <w:rsid w:val="00C140B5"/>
    <w:pPr>
      <w:overflowPunct w:val="0"/>
      <w:autoSpaceDE w:val="0"/>
      <w:autoSpaceDN w:val="0"/>
      <w:adjustRightInd w:val="0"/>
      <w:spacing w:before="120"/>
      <w:ind w:left="567" w:hanging="567"/>
      <w:textAlignment w:val="baseline"/>
    </w:pPr>
    <w:rPr>
      <w:rFonts w:eastAsia="Calibri"/>
    </w:rPr>
  </w:style>
  <w:style w:type="paragraph" w:styleId="Legenda">
    <w:name w:val="caption"/>
    <w:basedOn w:val="Normalny"/>
    <w:unhideWhenUsed/>
    <w:qFormat/>
    <w:rsid w:val="00C140B5"/>
    <w:pPr>
      <w:suppressLineNumbers/>
      <w:suppressAutoHyphens/>
      <w:overflowPunct w:val="0"/>
      <w:autoSpaceDE w:val="0"/>
      <w:spacing w:before="120" w:after="120"/>
    </w:pPr>
    <w:rPr>
      <w:rFonts w:cs="Arial Unicode MS"/>
      <w:bCs/>
      <w:i/>
      <w:iCs/>
    </w:rPr>
  </w:style>
  <w:style w:type="table" w:customStyle="1" w:styleId="STBU1">
    <w:name w:val="STBU1"/>
    <w:basedOn w:val="Standardowy"/>
    <w:next w:val="Tabela-Siatka"/>
    <w:uiPriority w:val="59"/>
    <w:rsid w:val="001B2F4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1nagwekrzymski">
    <w:name w:val="Styl1_nagłówek_rzymski"/>
    <w:basedOn w:val="Normalny"/>
    <w:link w:val="Styl1nagwekrzymskiZnak"/>
    <w:rsid w:val="00D91161"/>
    <w:pPr>
      <w:spacing w:line="259" w:lineRule="auto"/>
      <w:jc w:val="both"/>
    </w:pPr>
    <w:rPr>
      <w:rFonts w:eastAsiaTheme="minorHAnsi"/>
      <w:b/>
      <w:lang w:eastAsia="en-US"/>
    </w:rPr>
  </w:style>
  <w:style w:type="paragraph" w:customStyle="1" w:styleId="1Styl1rzymski">
    <w:name w:val="1. Styl1_rzymski"/>
    <w:basedOn w:val="Styl1nagwekrzymski"/>
    <w:link w:val="1Styl1rzymskiZnak"/>
    <w:qFormat/>
    <w:rsid w:val="00B2535B"/>
    <w:pPr>
      <w:numPr>
        <w:ilvl w:val="3"/>
        <w:numId w:val="18"/>
      </w:numPr>
    </w:pPr>
  </w:style>
  <w:style w:type="character" w:customStyle="1" w:styleId="Styl1nagwekrzymskiZnak">
    <w:name w:val="Styl1_nagłówek_rzymski Znak"/>
    <w:basedOn w:val="Domylnaczcionkaakapitu"/>
    <w:link w:val="Styl1nagwekrzymski"/>
    <w:rsid w:val="00D91161"/>
    <w:rPr>
      <w:rFonts w:ascii="Times New Roman" w:hAnsi="Times New Roman" w:cs="Times New Roman"/>
      <w:b/>
      <w:sz w:val="24"/>
      <w:szCs w:val="24"/>
    </w:rPr>
  </w:style>
  <w:style w:type="character" w:customStyle="1" w:styleId="1Styl1rzymskiZnak">
    <w:name w:val="1. Styl1_rzymski Znak"/>
    <w:basedOn w:val="Styl1nagwekrzymskiZnak"/>
    <w:link w:val="1Styl1rzymski"/>
    <w:rsid w:val="00B2535B"/>
    <w:rPr>
      <w:rFonts w:ascii="Times New Roman" w:hAnsi="Times New Roman" w:cs="Times New Roman"/>
      <w:b/>
      <w:sz w:val="24"/>
      <w:szCs w:val="24"/>
    </w:rPr>
  </w:style>
  <w:style w:type="character" w:styleId="Numerstrony">
    <w:name w:val="page number"/>
    <w:basedOn w:val="Domylnaczcionkaakapitu"/>
    <w:rsid w:val="00267A12"/>
  </w:style>
  <w:style w:type="character" w:customStyle="1" w:styleId="Nagwek5Znak">
    <w:name w:val="Nagłówek 5 Znak"/>
    <w:basedOn w:val="Domylnaczcionkaakapitu"/>
    <w:link w:val="Nagwek5"/>
    <w:rsid w:val="00DD11DE"/>
    <w:rPr>
      <w:rFonts w:ascii="Calibri" w:eastAsia="Times New Roman" w:hAnsi="Calibri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DD11DE"/>
    <w:rPr>
      <w:rFonts w:ascii="Calibri" w:eastAsia="Times New Roman" w:hAnsi="Calibri" w:cs="Times New Roman"/>
      <w:b/>
      <w:bCs/>
      <w:sz w:val="20"/>
      <w:szCs w:val="20"/>
      <w:lang w:eastAsia="pl-PL"/>
    </w:rPr>
  </w:style>
  <w:style w:type="character" w:customStyle="1" w:styleId="Nagwek7Znak">
    <w:name w:val="Nagłówek 7 Znak"/>
    <w:basedOn w:val="Domylnaczcionkaakapitu"/>
    <w:link w:val="Nagwek7"/>
    <w:uiPriority w:val="9"/>
    <w:rsid w:val="00DD11DE"/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rsid w:val="00DD11DE"/>
    <w:rPr>
      <w:rFonts w:ascii="Calibri" w:eastAsia="Times New Roman" w:hAnsi="Calibri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rsid w:val="00DD11DE"/>
    <w:rPr>
      <w:rFonts w:ascii="Times New Roman" w:eastAsia="Times New Roman" w:hAnsi="Times New Roman" w:cs="Times New Roman"/>
      <w:sz w:val="20"/>
      <w:szCs w:val="20"/>
      <w:u w:val="single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DD11DE"/>
    <w:pPr>
      <w:widowControl w:val="0"/>
      <w:autoSpaceDE w:val="0"/>
      <w:autoSpaceDN w:val="0"/>
      <w:adjustRightInd w:val="0"/>
      <w:ind w:left="227"/>
    </w:pPr>
    <w:rPr>
      <w:sz w:val="20"/>
      <w:szCs w:val="20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DD11DE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22">
    <w:name w:val="xl22"/>
    <w:basedOn w:val="Normalny"/>
    <w:uiPriority w:val="99"/>
    <w:rsid w:val="00DD11DE"/>
    <w:pPr>
      <w:widowControl w:val="0"/>
      <w:autoSpaceDE w:val="0"/>
      <w:autoSpaceDN w:val="0"/>
      <w:adjustRightInd w:val="0"/>
      <w:spacing w:before="100" w:beforeAutospacing="1" w:after="100" w:afterAutospacing="1"/>
      <w:jc w:val="center"/>
    </w:pPr>
    <w:rPr>
      <w:sz w:val="20"/>
      <w:szCs w:val="20"/>
      <w:lang w:val="en-US" w:eastAsia="en-US"/>
    </w:rPr>
  </w:style>
  <w:style w:type="paragraph" w:customStyle="1" w:styleId="Wypunktowanie2">
    <w:name w:val="Wypunktowanie2"/>
    <w:basedOn w:val="Normalny"/>
    <w:uiPriority w:val="99"/>
    <w:rsid w:val="00DD11DE"/>
    <w:pPr>
      <w:widowControl w:val="0"/>
      <w:tabs>
        <w:tab w:val="num" w:pos="792"/>
      </w:tabs>
      <w:autoSpaceDE w:val="0"/>
      <w:autoSpaceDN w:val="0"/>
      <w:adjustRightInd w:val="0"/>
      <w:ind w:left="792" w:hanging="432"/>
    </w:pPr>
    <w:rPr>
      <w:sz w:val="20"/>
      <w:szCs w:val="20"/>
      <w:lang w:eastAsia="en-US"/>
    </w:rPr>
  </w:style>
  <w:style w:type="paragraph" w:customStyle="1" w:styleId="spistreci10">
    <w:name w:val="spis treści 1"/>
    <w:basedOn w:val="Normalny"/>
    <w:uiPriority w:val="99"/>
    <w:rsid w:val="00DD11DE"/>
    <w:pPr>
      <w:widowControl w:val="0"/>
      <w:tabs>
        <w:tab w:val="right" w:leader="dot" w:pos="9360"/>
      </w:tabs>
      <w:suppressAutoHyphens/>
      <w:autoSpaceDE w:val="0"/>
      <w:autoSpaceDN w:val="0"/>
      <w:adjustRightInd w:val="0"/>
      <w:spacing w:before="480" w:line="240" w:lineRule="atLeast"/>
      <w:ind w:left="720" w:right="720" w:hanging="720"/>
    </w:pPr>
    <w:rPr>
      <w:sz w:val="20"/>
      <w:szCs w:val="20"/>
      <w:lang w:val="en-US"/>
    </w:rPr>
  </w:style>
  <w:style w:type="paragraph" w:customStyle="1" w:styleId="spistreci20">
    <w:name w:val="spis treści 2"/>
    <w:basedOn w:val="Normalny"/>
    <w:uiPriority w:val="99"/>
    <w:rsid w:val="00DD11DE"/>
    <w:pPr>
      <w:widowControl w:val="0"/>
      <w:tabs>
        <w:tab w:val="right" w:leader="dot" w:pos="9360"/>
      </w:tabs>
      <w:suppressAutoHyphens/>
      <w:autoSpaceDE w:val="0"/>
      <w:autoSpaceDN w:val="0"/>
      <w:adjustRightInd w:val="0"/>
      <w:spacing w:line="240" w:lineRule="atLeast"/>
      <w:ind w:left="1440" w:right="720" w:hanging="720"/>
    </w:pPr>
    <w:rPr>
      <w:sz w:val="20"/>
      <w:szCs w:val="20"/>
      <w:lang w:val="en-US"/>
    </w:rPr>
  </w:style>
  <w:style w:type="paragraph" w:customStyle="1" w:styleId="spistreci30">
    <w:name w:val="spis treści 3"/>
    <w:basedOn w:val="Normalny"/>
    <w:uiPriority w:val="99"/>
    <w:rsid w:val="00DD11DE"/>
    <w:pPr>
      <w:widowControl w:val="0"/>
      <w:tabs>
        <w:tab w:val="right" w:leader="dot" w:pos="9360"/>
      </w:tabs>
      <w:suppressAutoHyphens/>
      <w:autoSpaceDE w:val="0"/>
      <w:autoSpaceDN w:val="0"/>
      <w:adjustRightInd w:val="0"/>
      <w:spacing w:line="240" w:lineRule="atLeast"/>
      <w:ind w:left="2160" w:right="720" w:hanging="720"/>
    </w:pPr>
    <w:rPr>
      <w:sz w:val="20"/>
      <w:szCs w:val="20"/>
      <w:lang w:val="en-US"/>
    </w:rPr>
  </w:style>
  <w:style w:type="paragraph" w:customStyle="1" w:styleId="spistreci4">
    <w:name w:val="spis treści 4"/>
    <w:basedOn w:val="Normalny"/>
    <w:uiPriority w:val="99"/>
    <w:rsid w:val="00DD11DE"/>
    <w:pPr>
      <w:widowControl w:val="0"/>
      <w:tabs>
        <w:tab w:val="right" w:leader="dot" w:pos="9360"/>
      </w:tabs>
      <w:suppressAutoHyphens/>
      <w:autoSpaceDE w:val="0"/>
      <w:autoSpaceDN w:val="0"/>
      <w:adjustRightInd w:val="0"/>
      <w:spacing w:line="240" w:lineRule="atLeast"/>
      <w:ind w:left="2880" w:right="720" w:hanging="720"/>
    </w:pPr>
    <w:rPr>
      <w:sz w:val="20"/>
      <w:szCs w:val="20"/>
      <w:lang w:val="en-US"/>
    </w:rPr>
  </w:style>
  <w:style w:type="paragraph" w:customStyle="1" w:styleId="spistreci5">
    <w:name w:val="spis treści 5"/>
    <w:basedOn w:val="Normalny"/>
    <w:uiPriority w:val="99"/>
    <w:rsid w:val="00DD11DE"/>
    <w:pPr>
      <w:widowControl w:val="0"/>
      <w:tabs>
        <w:tab w:val="right" w:leader="dot" w:pos="9360"/>
      </w:tabs>
      <w:suppressAutoHyphens/>
      <w:autoSpaceDE w:val="0"/>
      <w:autoSpaceDN w:val="0"/>
      <w:adjustRightInd w:val="0"/>
      <w:spacing w:line="240" w:lineRule="atLeast"/>
      <w:ind w:left="3600" w:right="720" w:hanging="720"/>
    </w:pPr>
    <w:rPr>
      <w:sz w:val="20"/>
      <w:szCs w:val="20"/>
      <w:lang w:val="en-US"/>
    </w:rPr>
  </w:style>
  <w:style w:type="paragraph" w:customStyle="1" w:styleId="spistreci6">
    <w:name w:val="spis treści 6"/>
    <w:basedOn w:val="Normalny"/>
    <w:uiPriority w:val="99"/>
    <w:rsid w:val="00DD11DE"/>
    <w:pPr>
      <w:widowControl w:val="0"/>
      <w:tabs>
        <w:tab w:val="right" w:pos="9360"/>
      </w:tabs>
      <w:suppressAutoHyphens/>
      <w:autoSpaceDE w:val="0"/>
      <w:autoSpaceDN w:val="0"/>
      <w:adjustRightInd w:val="0"/>
      <w:spacing w:line="240" w:lineRule="atLeast"/>
      <w:ind w:left="720" w:hanging="720"/>
    </w:pPr>
    <w:rPr>
      <w:sz w:val="20"/>
      <w:szCs w:val="20"/>
      <w:lang w:val="en-US"/>
    </w:rPr>
  </w:style>
  <w:style w:type="paragraph" w:customStyle="1" w:styleId="spistreci7">
    <w:name w:val="spis treści 7"/>
    <w:basedOn w:val="Normalny"/>
    <w:uiPriority w:val="99"/>
    <w:rsid w:val="00DD11DE"/>
    <w:pPr>
      <w:widowControl w:val="0"/>
      <w:suppressAutoHyphens/>
      <w:autoSpaceDE w:val="0"/>
      <w:autoSpaceDN w:val="0"/>
      <w:adjustRightInd w:val="0"/>
      <w:spacing w:line="240" w:lineRule="atLeast"/>
      <w:ind w:left="720" w:hanging="720"/>
    </w:pPr>
    <w:rPr>
      <w:sz w:val="20"/>
      <w:szCs w:val="20"/>
      <w:lang w:val="en-US"/>
    </w:rPr>
  </w:style>
  <w:style w:type="paragraph" w:customStyle="1" w:styleId="spistreci8">
    <w:name w:val="spis treści 8"/>
    <w:basedOn w:val="Normalny"/>
    <w:uiPriority w:val="99"/>
    <w:rsid w:val="00DD11DE"/>
    <w:pPr>
      <w:widowControl w:val="0"/>
      <w:tabs>
        <w:tab w:val="right" w:pos="9360"/>
      </w:tabs>
      <w:suppressAutoHyphens/>
      <w:autoSpaceDE w:val="0"/>
      <w:autoSpaceDN w:val="0"/>
      <w:adjustRightInd w:val="0"/>
      <w:spacing w:line="240" w:lineRule="atLeast"/>
      <w:ind w:left="720" w:hanging="720"/>
    </w:pPr>
    <w:rPr>
      <w:sz w:val="20"/>
      <w:szCs w:val="20"/>
      <w:lang w:val="en-US"/>
    </w:rPr>
  </w:style>
  <w:style w:type="paragraph" w:customStyle="1" w:styleId="spistreci9">
    <w:name w:val="spis treści 9"/>
    <w:basedOn w:val="Normalny"/>
    <w:uiPriority w:val="99"/>
    <w:rsid w:val="00DD11DE"/>
    <w:pPr>
      <w:widowControl w:val="0"/>
      <w:tabs>
        <w:tab w:val="right" w:leader="dot" w:pos="9360"/>
      </w:tabs>
      <w:suppressAutoHyphens/>
      <w:autoSpaceDE w:val="0"/>
      <w:autoSpaceDN w:val="0"/>
      <w:adjustRightInd w:val="0"/>
      <w:spacing w:line="240" w:lineRule="atLeast"/>
      <w:ind w:left="720" w:hanging="720"/>
    </w:pPr>
    <w:rPr>
      <w:sz w:val="20"/>
      <w:szCs w:val="20"/>
      <w:lang w:val="en-US"/>
    </w:rPr>
  </w:style>
  <w:style w:type="paragraph" w:customStyle="1" w:styleId="nagwekwykazurde">
    <w:name w:val="nagłówek wykazu źródeł"/>
    <w:basedOn w:val="Normalny"/>
    <w:uiPriority w:val="99"/>
    <w:rsid w:val="00DD11DE"/>
    <w:pPr>
      <w:widowControl w:val="0"/>
      <w:tabs>
        <w:tab w:val="right" w:pos="9360"/>
      </w:tabs>
      <w:suppressAutoHyphens/>
      <w:autoSpaceDE w:val="0"/>
      <w:autoSpaceDN w:val="0"/>
      <w:adjustRightInd w:val="0"/>
      <w:spacing w:line="240" w:lineRule="atLeast"/>
    </w:pPr>
    <w:rPr>
      <w:sz w:val="20"/>
      <w:szCs w:val="20"/>
      <w:lang w:val="en-US"/>
    </w:rPr>
  </w:style>
  <w:style w:type="paragraph" w:customStyle="1" w:styleId="podpis">
    <w:name w:val="podpis"/>
    <w:basedOn w:val="Normalny"/>
    <w:uiPriority w:val="99"/>
    <w:rsid w:val="00DD11DE"/>
    <w:pPr>
      <w:widowControl w:val="0"/>
      <w:autoSpaceDE w:val="0"/>
      <w:autoSpaceDN w:val="0"/>
      <w:adjustRightInd w:val="0"/>
    </w:pPr>
    <w:rPr>
      <w:sz w:val="20"/>
    </w:rPr>
  </w:style>
  <w:style w:type="character" w:customStyle="1" w:styleId="EquationCaption">
    <w:name w:val="_Equation Caption"/>
    <w:uiPriority w:val="99"/>
    <w:rsid w:val="00DD11DE"/>
  </w:style>
  <w:style w:type="paragraph" w:customStyle="1" w:styleId="WW-Tekstpodstawowy2">
    <w:name w:val="WW-Tekst podstawowy 2"/>
    <w:basedOn w:val="Normalny"/>
    <w:rsid w:val="00DD11DE"/>
    <w:pPr>
      <w:widowControl w:val="0"/>
      <w:suppressAutoHyphens/>
      <w:autoSpaceDE w:val="0"/>
      <w:autoSpaceDN w:val="0"/>
      <w:adjustRightInd w:val="0"/>
    </w:pPr>
    <w:rPr>
      <w:b/>
      <w:sz w:val="20"/>
      <w:szCs w:val="20"/>
    </w:rPr>
  </w:style>
  <w:style w:type="paragraph" w:styleId="Tekstpodstawowywcity3">
    <w:name w:val="Body Text Indent 3"/>
    <w:basedOn w:val="Normalny"/>
    <w:link w:val="Tekstpodstawowywcity3Znak"/>
    <w:rsid w:val="00DD11DE"/>
    <w:pPr>
      <w:widowControl w:val="0"/>
      <w:autoSpaceDE w:val="0"/>
      <w:autoSpaceDN w:val="0"/>
      <w:adjustRightInd w:val="0"/>
      <w:ind w:left="540" w:hanging="540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DD11DE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styleId="Tekstpodstawowy3">
    <w:name w:val="Body Text 3"/>
    <w:basedOn w:val="Normalny"/>
    <w:link w:val="Tekstpodstawowy3Znak"/>
    <w:rsid w:val="00DD11DE"/>
    <w:pPr>
      <w:widowControl w:val="0"/>
      <w:autoSpaceDE w:val="0"/>
      <w:autoSpaceDN w:val="0"/>
      <w:adjustRightInd w:val="0"/>
      <w:ind w:right="-176"/>
      <w:jc w:val="center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DD11DE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xl23">
    <w:name w:val="xl23"/>
    <w:basedOn w:val="Normalny"/>
    <w:uiPriority w:val="99"/>
    <w:rsid w:val="00DD11DE"/>
    <w:pPr>
      <w:widowControl w:val="0"/>
      <w:autoSpaceDE w:val="0"/>
      <w:autoSpaceDN w:val="0"/>
      <w:adjustRightInd w:val="0"/>
      <w:spacing w:before="100" w:beforeAutospacing="1" w:after="100" w:afterAutospacing="1"/>
    </w:pPr>
    <w:rPr>
      <w:sz w:val="20"/>
      <w:szCs w:val="20"/>
      <w:lang w:val="en-US" w:eastAsia="en-US"/>
    </w:rPr>
  </w:style>
  <w:style w:type="paragraph" w:styleId="Tekstblokowy">
    <w:name w:val="Block Text"/>
    <w:basedOn w:val="Normalny"/>
    <w:rsid w:val="00DD11DE"/>
    <w:pPr>
      <w:widowControl w:val="0"/>
      <w:tabs>
        <w:tab w:val="left" w:pos="1701"/>
      </w:tabs>
      <w:autoSpaceDE w:val="0"/>
      <w:autoSpaceDN w:val="0"/>
      <w:adjustRightInd w:val="0"/>
      <w:ind w:left="540" w:right="99"/>
    </w:pPr>
    <w:rPr>
      <w:sz w:val="20"/>
      <w:szCs w:val="20"/>
    </w:rPr>
  </w:style>
  <w:style w:type="character" w:customStyle="1" w:styleId="WW-Absatz-Standardschriftart1">
    <w:name w:val="WW-Absatz-Standardschriftart1"/>
    <w:uiPriority w:val="99"/>
    <w:rsid w:val="00DD11DE"/>
  </w:style>
  <w:style w:type="paragraph" w:customStyle="1" w:styleId="mylniki1">
    <w:name w:val="myślniki1"/>
    <w:basedOn w:val="Tekstpodstawowy"/>
    <w:uiPriority w:val="99"/>
    <w:rsid w:val="00DD11DE"/>
    <w:pPr>
      <w:widowControl w:val="0"/>
      <w:tabs>
        <w:tab w:val="num" w:pos="720"/>
        <w:tab w:val="num" w:pos="1080"/>
      </w:tabs>
      <w:autoSpaceDE w:val="0"/>
      <w:autoSpaceDN w:val="0"/>
      <w:adjustRightInd w:val="0"/>
      <w:ind w:left="720" w:hanging="180"/>
      <w:jc w:val="left"/>
    </w:pPr>
  </w:style>
  <w:style w:type="paragraph" w:customStyle="1" w:styleId="Akapitzlist1">
    <w:name w:val="Akapit z listą1"/>
    <w:basedOn w:val="Normalny"/>
    <w:rsid w:val="00DD11DE"/>
    <w:pPr>
      <w:ind w:left="708"/>
    </w:pPr>
  </w:style>
  <w:style w:type="character" w:customStyle="1" w:styleId="ZnakZnak1">
    <w:name w:val="Znak Znak1"/>
    <w:uiPriority w:val="99"/>
    <w:semiHidden/>
    <w:locked/>
    <w:rsid w:val="00DD11DE"/>
    <w:rPr>
      <w:rFonts w:cs="Times New Roman"/>
      <w:sz w:val="24"/>
      <w:szCs w:val="24"/>
      <w:lang w:val="pl-PL" w:eastAsia="pl-PL" w:bidi="ar-SA"/>
    </w:rPr>
  </w:style>
  <w:style w:type="character" w:customStyle="1" w:styleId="ZnakZnak13">
    <w:name w:val="Znak Znak13"/>
    <w:uiPriority w:val="99"/>
    <w:rsid w:val="00DD11DE"/>
    <w:rPr>
      <w:sz w:val="24"/>
      <w:lang w:val="pl-PL" w:eastAsia="pl-PL"/>
    </w:rPr>
  </w:style>
  <w:style w:type="character" w:customStyle="1" w:styleId="ZnakZnak131">
    <w:name w:val="Znak Znak131"/>
    <w:uiPriority w:val="99"/>
    <w:rsid w:val="00DD11DE"/>
    <w:rPr>
      <w:sz w:val="24"/>
      <w:lang w:val="pl-PL" w:eastAsia="pl-PL"/>
    </w:rPr>
  </w:style>
  <w:style w:type="character" w:customStyle="1" w:styleId="ZnakZnak3">
    <w:name w:val="Znak Znak3"/>
    <w:locked/>
    <w:rsid w:val="00DD11DE"/>
    <w:rPr>
      <w:rFonts w:cs="Times New Roman"/>
      <w:sz w:val="24"/>
      <w:szCs w:val="24"/>
      <w:lang w:val="pl-PL" w:eastAsia="pl-PL" w:bidi="ar-SA"/>
    </w:rPr>
  </w:style>
  <w:style w:type="character" w:customStyle="1" w:styleId="ZnakZnak132">
    <w:name w:val="Znak Znak132"/>
    <w:uiPriority w:val="99"/>
    <w:rsid w:val="00DD11DE"/>
    <w:rPr>
      <w:rFonts w:ascii="Calibri" w:hAnsi="Calibri"/>
      <w:sz w:val="22"/>
      <w:lang w:val="pl-PL" w:eastAsia="en-US"/>
    </w:rPr>
  </w:style>
  <w:style w:type="character" w:customStyle="1" w:styleId="NagwekstronyZnakZnak">
    <w:name w:val="Nagłówek strony Znak Znak"/>
    <w:uiPriority w:val="99"/>
    <w:locked/>
    <w:rsid w:val="00DD11DE"/>
    <w:rPr>
      <w:sz w:val="24"/>
    </w:rPr>
  </w:style>
  <w:style w:type="paragraph" w:customStyle="1" w:styleId="Tekstpodstawowy311">
    <w:name w:val="Tekst podstawowy 311"/>
    <w:basedOn w:val="Normalny"/>
    <w:rsid w:val="00DD11DE"/>
    <w:pPr>
      <w:widowControl w:val="0"/>
      <w:suppressAutoHyphens/>
    </w:pPr>
    <w:rPr>
      <w:kern w:val="1"/>
    </w:rPr>
  </w:style>
  <w:style w:type="paragraph" w:customStyle="1" w:styleId="punkt">
    <w:name w:val="punkt"/>
    <w:basedOn w:val="Normalny"/>
    <w:uiPriority w:val="99"/>
    <w:rsid w:val="00DD11DE"/>
    <w:pPr>
      <w:widowControl w:val="0"/>
      <w:tabs>
        <w:tab w:val="left" w:pos="540"/>
      </w:tabs>
      <w:autoSpaceDE w:val="0"/>
      <w:autoSpaceDN w:val="0"/>
      <w:adjustRightInd w:val="0"/>
      <w:ind w:left="540" w:hanging="540"/>
    </w:pPr>
    <w:rPr>
      <w:b/>
      <w:bCs/>
      <w:sz w:val="28"/>
    </w:rPr>
  </w:style>
  <w:style w:type="character" w:customStyle="1" w:styleId="h2">
    <w:name w:val="h2"/>
    <w:uiPriority w:val="99"/>
    <w:rsid w:val="00DD11DE"/>
    <w:rPr>
      <w:rFonts w:cs="Times New Roman"/>
    </w:rPr>
  </w:style>
  <w:style w:type="paragraph" w:styleId="HTML-wstpniesformatowany">
    <w:name w:val="HTML Preformatted"/>
    <w:basedOn w:val="Normalny"/>
    <w:link w:val="HTML-wstpniesformatowanyZnak"/>
    <w:uiPriority w:val="99"/>
    <w:rsid w:val="00DD11D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DD11D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21">
    <w:name w:val="Akapit z listą21"/>
    <w:basedOn w:val="Normalny"/>
    <w:uiPriority w:val="99"/>
    <w:rsid w:val="00DD11DE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  <w:style w:type="paragraph" w:customStyle="1" w:styleId="Akapitzlist2">
    <w:name w:val="Akapit z listą2"/>
    <w:basedOn w:val="Normalny"/>
    <w:uiPriority w:val="99"/>
    <w:qFormat/>
    <w:rsid w:val="00DD11DE"/>
    <w:pPr>
      <w:suppressAutoHyphens/>
      <w:ind w:left="720"/>
    </w:pPr>
  </w:style>
  <w:style w:type="paragraph" w:customStyle="1" w:styleId="Listanumerowana1">
    <w:name w:val="Lista numerowana1"/>
    <w:basedOn w:val="Normalny"/>
    <w:uiPriority w:val="99"/>
    <w:rsid w:val="00DD11DE"/>
    <w:pPr>
      <w:suppressAutoHyphens/>
      <w:ind w:left="360" w:hanging="360"/>
    </w:pPr>
    <w:rPr>
      <w:lang w:eastAsia="ar-SA"/>
    </w:rPr>
  </w:style>
  <w:style w:type="paragraph" w:customStyle="1" w:styleId="Akapitzlist3">
    <w:name w:val="Akapit z listą3"/>
    <w:basedOn w:val="Normalny"/>
    <w:uiPriority w:val="99"/>
    <w:rsid w:val="00DD11DE"/>
    <w:pPr>
      <w:ind w:left="708"/>
    </w:pPr>
  </w:style>
  <w:style w:type="character" w:customStyle="1" w:styleId="ZnakZnak11">
    <w:name w:val="Znak Znak11"/>
    <w:uiPriority w:val="99"/>
    <w:locked/>
    <w:rsid w:val="00DD11DE"/>
    <w:rPr>
      <w:sz w:val="24"/>
      <w:lang w:val="pl-PL" w:eastAsia="pl-PL"/>
    </w:rPr>
  </w:style>
  <w:style w:type="paragraph" w:customStyle="1" w:styleId="WW-Tekstpodstawowy3">
    <w:name w:val="WW-Tekst podstawowy 3"/>
    <w:basedOn w:val="Normalny"/>
    <w:rsid w:val="00DD11DE"/>
    <w:pPr>
      <w:widowControl w:val="0"/>
      <w:tabs>
        <w:tab w:val="left" w:pos="2381"/>
      </w:tabs>
      <w:suppressAutoHyphens/>
    </w:pPr>
    <w:rPr>
      <w:b/>
      <w:i/>
      <w:sz w:val="28"/>
      <w:szCs w:val="20"/>
    </w:rPr>
  </w:style>
  <w:style w:type="paragraph" w:customStyle="1" w:styleId="Bezodstpw1">
    <w:name w:val="Bez odstępów1"/>
    <w:uiPriority w:val="99"/>
    <w:rsid w:val="00DD11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4">
    <w:name w:val="Akapit z listą4"/>
    <w:basedOn w:val="Normalny"/>
    <w:rsid w:val="00DD11DE"/>
    <w:pPr>
      <w:suppressAutoHyphens/>
      <w:ind w:left="708"/>
    </w:pPr>
    <w:rPr>
      <w:lang w:eastAsia="ar-SA"/>
    </w:rPr>
  </w:style>
  <w:style w:type="paragraph" w:customStyle="1" w:styleId="Bezodstpw2">
    <w:name w:val="Bez odstępów2"/>
    <w:uiPriority w:val="99"/>
    <w:rsid w:val="00DD11D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msonormalcxsppierwsze">
    <w:name w:val="msonormalcxsppierwsze"/>
    <w:basedOn w:val="Normalny"/>
    <w:uiPriority w:val="99"/>
    <w:rsid w:val="00DD11DE"/>
    <w:pPr>
      <w:spacing w:before="100" w:beforeAutospacing="1" w:after="100" w:afterAutospacing="1"/>
    </w:pPr>
  </w:style>
  <w:style w:type="paragraph" w:customStyle="1" w:styleId="Akapitzlist5">
    <w:name w:val="Akapit z listą5"/>
    <w:basedOn w:val="Normalny"/>
    <w:uiPriority w:val="99"/>
    <w:rsid w:val="00DD11DE"/>
    <w:pPr>
      <w:ind w:left="708"/>
    </w:pPr>
  </w:style>
  <w:style w:type="paragraph" w:customStyle="1" w:styleId="Bezodstpw3">
    <w:name w:val="Bez odstępów3"/>
    <w:uiPriority w:val="99"/>
    <w:rsid w:val="00DD11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Bezodstpw11">
    <w:name w:val="Bez odstępów11"/>
    <w:uiPriority w:val="99"/>
    <w:rsid w:val="00DD11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nakZnak14">
    <w:name w:val="Znak Znak14"/>
    <w:uiPriority w:val="99"/>
    <w:rsid w:val="00DD11DE"/>
    <w:rPr>
      <w:sz w:val="24"/>
      <w:lang w:val="pl-PL" w:eastAsia="pl-PL"/>
    </w:rPr>
  </w:style>
  <w:style w:type="paragraph" w:customStyle="1" w:styleId="Akapitzlist6">
    <w:name w:val="Akapit z listą6"/>
    <w:basedOn w:val="Normalny"/>
    <w:uiPriority w:val="99"/>
    <w:rsid w:val="00DD11DE"/>
    <w:pPr>
      <w:spacing w:after="200" w:line="276" w:lineRule="auto"/>
      <w:ind w:left="708"/>
    </w:pPr>
    <w:rPr>
      <w:rFonts w:ascii="Calibri" w:hAnsi="Calibri"/>
      <w:sz w:val="22"/>
      <w:szCs w:val="22"/>
      <w:lang w:eastAsia="en-US"/>
    </w:rPr>
  </w:style>
  <w:style w:type="character" w:customStyle="1" w:styleId="ZnakZnak141">
    <w:name w:val="Znak Znak141"/>
    <w:uiPriority w:val="99"/>
    <w:rsid w:val="00DD11DE"/>
    <w:rPr>
      <w:sz w:val="24"/>
      <w:lang w:val="pl-PL" w:eastAsia="pl-PL"/>
    </w:rPr>
  </w:style>
  <w:style w:type="character" w:customStyle="1" w:styleId="ZnakZnak142">
    <w:name w:val="Znak Znak142"/>
    <w:uiPriority w:val="99"/>
    <w:rsid w:val="00DD11DE"/>
    <w:rPr>
      <w:sz w:val="24"/>
      <w:lang w:val="pl-PL" w:eastAsia="pl-PL"/>
    </w:rPr>
  </w:style>
  <w:style w:type="character" w:customStyle="1" w:styleId="NagwekstronyZnak">
    <w:name w:val="Nagłówek strony Znak"/>
    <w:aliases w:val="Nagłówek strony1 Znak,Nagłówek strony11 Znak Znak,Nagłówek Znak1"/>
    <w:uiPriority w:val="99"/>
    <w:locked/>
    <w:rsid w:val="00DD11DE"/>
    <w:rPr>
      <w:sz w:val="24"/>
      <w:lang w:val="pl-PL" w:eastAsia="pl-PL"/>
    </w:rPr>
  </w:style>
  <w:style w:type="paragraph" w:customStyle="1" w:styleId="Tekstpodstawowywcity21">
    <w:name w:val="Tekst podstawowy wcięty 21"/>
    <w:basedOn w:val="Normalny"/>
    <w:uiPriority w:val="99"/>
    <w:rsid w:val="00DD11DE"/>
    <w:pPr>
      <w:widowControl w:val="0"/>
      <w:suppressAutoHyphens/>
      <w:autoSpaceDE w:val="0"/>
      <w:ind w:left="227"/>
    </w:pPr>
    <w:rPr>
      <w:lang w:eastAsia="ar-SA"/>
    </w:rPr>
  </w:style>
  <w:style w:type="table" w:customStyle="1" w:styleId="TableGrid">
    <w:name w:val="TableGrid"/>
    <w:rsid w:val="00DD11DE"/>
    <w:pPr>
      <w:spacing w:after="0" w:line="240" w:lineRule="auto"/>
    </w:pPr>
    <w:rPr>
      <w:rFonts w:ascii="Calibri" w:eastAsia="Times New Roman" w:hAnsi="Calibri" w:cs="Times New Roman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Kasia">
    <w:name w:val="Kasia"/>
    <w:basedOn w:val="Normalny"/>
    <w:qFormat/>
    <w:rsid w:val="00DD11DE"/>
    <w:pPr>
      <w:tabs>
        <w:tab w:val="left" w:pos="284"/>
      </w:tabs>
      <w:overflowPunct w:val="0"/>
      <w:autoSpaceDE w:val="0"/>
      <w:autoSpaceDN w:val="0"/>
      <w:adjustRightInd w:val="0"/>
      <w:jc w:val="both"/>
      <w:textAlignment w:val="baseline"/>
    </w:pPr>
    <w:rPr>
      <w:szCs w:val="20"/>
    </w:rPr>
  </w:style>
  <w:style w:type="paragraph" w:styleId="NormalnyWeb">
    <w:name w:val="Normal (Web)"/>
    <w:basedOn w:val="Normalny"/>
    <w:uiPriority w:val="99"/>
    <w:unhideWhenUsed/>
    <w:rsid w:val="00DD11DE"/>
    <w:pPr>
      <w:spacing w:before="100" w:beforeAutospacing="1" w:after="100" w:afterAutospacing="1"/>
    </w:pPr>
  </w:style>
  <w:style w:type="numbering" w:customStyle="1" w:styleId="Bezlisty1">
    <w:name w:val="Bez listy1"/>
    <w:next w:val="Bezlisty"/>
    <w:uiPriority w:val="99"/>
    <w:semiHidden/>
    <w:unhideWhenUsed/>
    <w:rsid w:val="00EA606F"/>
  </w:style>
  <w:style w:type="paragraph" w:customStyle="1" w:styleId="Compact">
    <w:name w:val="Compact"/>
    <w:basedOn w:val="Tekstpodstawowy"/>
    <w:uiPriority w:val="99"/>
    <w:qFormat/>
    <w:rsid w:val="00EA606F"/>
    <w:pPr>
      <w:spacing w:before="36" w:after="36"/>
      <w:jc w:val="left"/>
    </w:pPr>
    <w:rPr>
      <w:rFonts w:ascii="Calibri" w:eastAsia="Calibri" w:hAnsi="Calibri"/>
      <w:szCs w:val="24"/>
      <w:lang w:val="en-US" w:eastAsia="en-US"/>
    </w:rPr>
  </w:style>
  <w:style w:type="character" w:customStyle="1" w:styleId="Odwoanieintensywne1">
    <w:name w:val="Odwołanie intensywne1"/>
    <w:basedOn w:val="Domylnaczcionkaakapitu"/>
    <w:uiPriority w:val="32"/>
    <w:qFormat/>
    <w:rsid w:val="00EA606F"/>
    <w:rPr>
      <w:b/>
      <w:bCs/>
      <w:smallCaps/>
      <w:color w:val="C0504D"/>
      <w:spacing w:val="5"/>
      <w:u w:val="single"/>
    </w:rPr>
  </w:style>
  <w:style w:type="character" w:styleId="Odwoanieintensywne">
    <w:name w:val="Intense Reference"/>
    <w:basedOn w:val="Domylnaczcionkaakapitu"/>
    <w:uiPriority w:val="32"/>
    <w:qFormat/>
    <w:rsid w:val="00EA606F"/>
    <w:rPr>
      <w:b/>
      <w:bCs/>
      <w:smallCaps/>
      <w:color w:val="ED7D31" w:themeColor="accent2"/>
      <w:spacing w:val="5"/>
      <w:u w:val="single"/>
    </w:rPr>
  </w:style>
  <w:style w:type="paragraph" w:customStyle="1" w:styleId="Wyliczanka">
    <w:name w:val="Wyliczanka"/>
    <w:basedOn w:val="Normalny"/>
    <w:uiPriority w:val="99"/>
    <w:qFormat/>
    <w:rsid w:val="00937692"/>
    <w:pPr>
      <w:spacing w:line="288" w:lineRule="auto"/>
    </w:pPr>
    <w:rPr>
      <w:rFonts w:ascii="Open Sans" w:hAnsi="Open Sans"/>
      <w:color w:val="00000A"/>
      <w:sz w:val="20"/>
      <w:szCs w:val="20"/>
    </w:rPr>
  </w:style>
  <w:style w:type="numbering" w:customStyle="1" w:styleId="Bezlisty2">
    <w:name w:val="Bez listy2"/>
    <w:next w:val="Bezlisty"/>
    <w:uiPriority w:val="99"/>
    <w:semiHidden/>
    <w:unhideWhenUsed/>
    <w:rsid w:val="00E0751D"/>
  </w:style>
  <w:style w:type="character" w:customStyle="1" w:styleId="Nagwek1Znak1">
    <w:name w:val="Nagłówek 1 Znak1"/>
    <w:basedOn w:val="Domylnaczcionkaakapitu"/>
    <w:locked/>
    <w:rsid w:val="00E0751D"/>
    <w:rPr>
      <w:rFonts w:ascii="Times New Roman" w:eastAsia="Times New Roman" w:hAnsi="Times New Roman" w:cs="Times New Roman"/>
      <w:b/>
      <w:szCs w:val="24"/>
      <w:lang w:eastAsia="pl-PL"/>
    </w:rPr>
  </w:style>
  <w:style w:type="character" w:customStyle="1" w:styleId="TekstpodstawowyZnak1">
    <w:name w:val="Tekst podstawowy Znak1"/>
    <w:basedOn w:val="Domylnaczcionkaakapitu"/>
    <w:uiPriority w:val="99"/>
    <w:locked/>
    <w:rsid w:val="00E0751D"/>
    <w:rPr>
      <w:rFonts w:ascii="Arial" w:eastAsia="Times New Roman" w:hAnsi="Arial" w:cs="Times New Roman"/>
      <w:sz w:val="24"/>
      <w:szCs w:val="24"/>
      <w:lang w:eastAsia="pl-PL"/>
    </w:rPr>
  </w:style>
  <w:style w:type="paragraph" w:customStyle="1" w:styleId="xl38">
    <w:name w:val="xl38"/>
    <w:basedOn w:val="Normalny"/>
    <w:rsid w:val="00E0751D"/>
    <w:pPr>
      <w:spacing w:before="100" w:after="100"/>
    </w:pPr>
    <w:rPr>
      <w:rFonts w:ascii="Arial" w:hAnsi="Arial"/>
      <w:b/>
      <w:sz w:val="22"/>
      <w:szCs w:val="20"/>
    </w:rPr>
  </w:style>
  <w:style w:type="paragraph" w:customStyle="1" w:styleId="p5">
    <w:name w:val="p5"/>
    <w:basedOn w:val="Normalny"/>
    <w:rsid w:val="00E0751D"/>
    <w:pPr>
      <w:widowControl w:val="0"/>
      <w:tabs>
        <w:tab w:val="left" w:pos="720"/>
      </w:tabs>
      <w:overflowPunct w:val="0"/>
      <w:autoSpaceDE w:val="0"/>
      <w:autoSpaceDN w:val="0"/>
      <w:adjustRightInd w:val="0"/>
      <w:spacing w:line="240" w:lineRule="atLeast"/>
      <w:textAlignment w:val="baseline"/>
    </w:pPr>
    <w:rPr>
      <w:rFonts w:eastAsia="Calibri"/>
      <w:sz w:val="22"/>
    </w:rPr>
  </w:style>
  <w:style w:type="paragraph" w:styleId="Lista">
    <w:name w:val="List"/>
    <w:basedOn w:val="Normalny"/>
    <w:rsid w:val="00E0751D"/>
    <w:pPr>
      <w:widowControl w:val="0"/>
      <w:numPr>
        <w:numId w:val="39"/>
      </w:numPr>
      <w:tabs>
        <w:tab w:val="left" w:pos="1134"/>
      </w:tabs>
      <w:adjustRightInd w:val="0"/>
      <w:spacing w:line="360" w:lineRule="auto"/>
      <w:jc w:val="both"/>
      <w:textAlignment w:val="baseline"/>
    </w:pPr>
    <w:rPr>
      <w:rFonts w:ascii="Arial" w:eastAsia="Calibri" w:hAnsi="Arial" w:cs="Arial"/>
      <w:sz w:val="20"/>
      <w:szCs w:val="20"/>
    </w:rPr>
  </w:style>
  <w:style w:type="character" w:customStyle="1" w:styleId="HeaderChar">
    <w:name w:val="Header Char"/>
    <w:aliases w:val="Nagłówek strony Char,Nagłówek strony1 Char,Nagłówek strony11 Char,Nagłówek strony1 Char1,Nagłówek strony11 Char1"/>
    <w:uiPriority w:val="99"/>
    <w:locked/>
    <w:rsid w:val="00E0751D"/>
    <w:rPr>
      <w:rFonts w:ascii="Times New Roman" w:hAnsi="Times New Roman"/>
      <w:sz w:val="24"/>
      <w:lang w:val="en-GB" w:eastAsia="en-US"/>
    </w:rPr>
  </w:style>
  <w:style w:type="paragraph" w:customStyle="1" w:styleId="Footer1">
    <w:name w:val="Footer1"/>
    <w:basedOn w:val="Normalny"/>
    <w:rsid w:val="00E0751D"/>
    <w:pPr>
      <w:tabs>
        <w:tab w:val="center" w:pos="4536"/>
        <w:tab w:val="right" w:pos="9072"/>
      </w:tabs>
    </w:pPr>
    <w:rPr>
      <w:rFonts w:eastAsia="Calibri"/>
      <w:sz w:val="22"/>
      <w:szCs w:val="22"/>
      <w:lang w:val="en-GB" w:eastAsia="en-US"/>
    </w:rPr>
  </w:style>
  <w:style w:type="character" w:customStyle="1" w:styleId="NormalabcZnak">
    <w:name w:val="Normal abc Znak"/>
    <w:basedOn w:val="Domylnaczcionkaakapitu"/>
    <w:link w:val="Normalabc"/>
    <w:uiPriority w:val="99"/>
    <w:locked/>
    <w:rsid w:val="00E0751D"/>
    <w:rPr>
      <w:rFonts w:eastAsia="Times New Roman" w:cs="Times New Roman"/>
      <w:sz w:val="24"/>
      <w:szCs w:val="24"/>
    </w:rPr>
  </w:style>
  <w:style w:type="paragraph" w:customStyle="1" w:styleId="Normalabc">
    <w:name w:val="Normal abc"/>
    <w:basedOn w:val="Akapitzlist"/>
    <w:link w:val="NormalabcZnak"/>
    <w:uiPriority w:val="99"/>
    <w:rsid w:val="00E0751D"/>
    <w:pPr>
      <w:spacing w:after="0" w:line="240" w:lineRule="auto"/>
      <w:ind w:left="284" w:hanging="284"/>
    </w:pPr>
    <w:rPr>
      <w:rFonts w:eastAsia="Times New Roman" w:cs="Times New Roman"/>
      <w:sz w:val="24"/>
      <w:szCs w:val="24"/>
    </w:rPr>
  </w:style>
  <w:style w:type="paragraph" w:customStyle="1" w:styleId="Header1">
    <w:name w:val="Header1"/>
    <w:basedOn w:val="Normalny"/>
    <w:uiPriority w:val="99"/>
    <w:rsid w:val="00E0751D"/>
    <w:pPr>
      <w:tabs>
        <w:tab w:val="center" w:pos="4536"/>
        <w:tab w:val="right" w:pos="9072"/>
      </w:tabs>
    </w:pPr>
    <w:rPr>
      <w:color w:val="00000A"/>
      <w:sz w:val="22"/>
      <w:lang w:val="en-GB" w:eastAsia="en-US"/>
    </w:rPr>
  </w:style>
  <w:style w:type="paragraph" w:customStyle="1" w:styleId="Punkty">
    <w:name w:val="Punkty"/>
    <w:basedOn w:val="Normalny"/>
    <w:uiPriority w:val="99"/>
    <w:rsid w:val="00E0751D"/>
    <w:rPr>
      <w:rFonts w:ascii="Calibri" w:hAnsi="Calibri"/>
      <w:color w:val="00000A"/>
      <w:sz w:val="20"/>
      <w:lang w:eastAsia="en-US"/>
    </w:rPr>
  </w:style>
  <w:style w:type="paragraph" w:customStyle="1" w:styleId="Normalkropka">
    <w:name w:val="Normal kropka"/>
    <w:basedOn w:val="Akapitzlist"/>
    <w:uiPriority w:val="99"/>
    <w:rsid w:val="00E0751D"/>
    <w:pPr>
      <w:spacing w:after="0" w:line="240" w:lineRule="auto"/>
      <w:ind w:left="568" w:hanging="284"/>
    </w:pPr>
    <w:rPr>
      <w:rFonts w:ascii="Calibri" w:eastAsia="Times New Roman" w:hAnsi="Calibri" w:cs="Times New Roman"/>
      <w:color w:val="00000A"/>
      <w:sz w:val="20"/>
      <w:szCs w:val="24"/>
    </w:rPr>
  </w:style>
  <w:style w:type="paragraph" w:customStyle="1" w:styleId="Tabelanagwek">
    <w:name w:val="Tabela nagłówek"/>
    <w:basedOn w:val="Normalny"/>
    <w:uiPriority w:val="99"/>
    <w:rsid w:val="00E0751D"/>
    <w:pPr>
      <w:jc w:val="center"/>
    </w:pPr>
    <w:rPr>
      <w:rFonts w:ascii="Calibri" w:hAnsi="Calibri"/>
      <w:b/>
      <w:bCs/>
      <w:color w:val="FFFFFF"/>
      <w:sz w:val="20"/>
      <w:lang w:eastAsia="en-US"/>
    </w:rPr>
  </w:style>
  <w:style w:type="character" w:customStyle="1" w:styleId="HeaderChar1">
    <w:name w:val="Header Char1"/>
    <w:basedOn w:val="Domylnaczcionkaakapitu"/>
    <w:uiPriority w:val="99"/>
    <w:semiHidden/>
    <w:locked/>
    <w:rsid w:val="00E0751D"/>
    <w:rPr>
      <w:rFonts w:ascii="Times New Roman" w:hAnsi="Times New Roman" w:cs="Times New Roman"/>
      <w:sz w:val="24"/>
      <w:szCs w:val="24"/>
    </w:rPr>
  </w:style>
  <w:style w:type="paragraph" w:customStyle="1" w:styleId="Tekstpodstawowy1">
    <w:name w:val="Tekst podstawowy1"/>
    <w:basedOn w:val="Normalny"/>
    <w:uiPriority w:val="99"/>
    <w:rsid w:val="00E0751D"/>
    <w:pPr>
      <w:widowControl w:val="0"/>
      <w:spacing w:line="288" w:lineRule="auto"/>
    </w:pPr>
    <w:rPr>
      <w:color w:val="00000A"/>
      <w:sz w:val="22"/>
      <w:szCs w:val="20"/>
    </w:rPr>
  </w:style>
  <w:style w:type="paragraph" w:customStyle="1" w:styleId="Zawartotabeli">
    <w:name w:val="Zawartość tabeli"/>
    <w:basedOn w:val="Normalny"/>
    <w:uiPriority w:val="99"/>
    <w:rsid w:val="00E0751D"/>
    <w:pPr>
      <w:widowControl w:val="0"/>
      <w:jc w:val="center"/>
    </w:pPr>
    <w:rPr>
      <w:b/>
      <w:color w:val="00000A"/>
      <w:sz w:val="20"/>
      <w:szCs w:val="20"/>
    </w:rPr>
  </w:style>
  <w:style w:type="paragraph" w:customStyle="1" w:styleId="Paragraf">
    <w:name w:val="Paragraf"/>
    <w:basedOn w:val="Tekstpodstawowy1"/>
    <w:uiPriority w:val="99"/>
    <w:rsid w:val="00E0751D"/>
    <w:pPr>
      <w:keepNext/>
      <w:widowControl/>
      <w:spacing w:before="397" w:after="170"/>
      <w:jc w:val="center"/>
    </w:pPr>
    <w:rPr>
      <w:b/>
    </w:rPr>
  </w:style>
  <w:style w:type="character" w:customStyle="1" w:styleId="StopkaZnak1">
    <w:name w:val="Stopka Znak1"/>
    <w:basedOn w:val="Domylnaczcionkaakapitu"/>
    <w:rsid w:val="00E0751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wcity31">
    <w:name w:val="Tekst podstawowy wcięty 31"/>
    <w:basedOn w:val="Normalny"/>
    <w:rsid w:val="00E0751D"/>
    <w:pPr>
      <w:suppressAutoHyphens/>
      <w:overflowPunct w:val="0"/>
      <w:autoSpaceDE w:val="0"/>
      <w:spacing w:before="80"/>
      <w:ind w:left="709" w:hanging="709"/>
      <w:jc w:val="both"/>
      <w:textAlignment w:val="baseline"/>
    </w:pPr>
    <w:rPr>
      <w:rFonts w:eastAsia="Calibri"/>
      <w:sz w:val="22"/>
      <w:lang w:eastAsia="ar-SA"/>
    </w:rPr>
  </w:style>
  <w:style w:type="paragraph" w:customStyle="1" w:styleId="xl39">
    <w:name w:val="xl39"/>
    <w:basedOn w:val="Normalny"/>
    <w:rsid w:val="00E0751D"/>
    <w:pPr>
      <w:suppressAutoHyphens/>
      <w:spacing w:before="280" w:after="280"/>
      <w:jc w:val="center"/>
    </w:pPr>
    <w:rPr>
      <w:rFonts w:ascii="Arial" w:eastAsia="Calibri" w:hAnsi="Arial" w:cs="Arial"/>
      <w:b/>
      <w:bCs/>
      <w:sz w:val="22"/>
      <w:lang w:eastAsia="ar-SA"/>
    </w:rPr>
  </w:style>
  <w:style w:type="paragraph" w:customStyle="1" w:styleId="c2">
    <w:name w:val="c2"/>
    <w:basedOn w:val="Normalny"/>
    <w:rsid w:val="00E0751D"/>
    <w:pPr>
      <w:widowControl w:val="0"/>
      <w:overflowPunct w:val="0"/>
      <w:autoSpaceDE w:val="0"/>
      <w:autoSpaceDN w:val="0"/>
      <w:adjustRightInd w:val="0"/>
      <w:spacing w:line="240" w:lineRule="atLeast"/>
      <w:jc w:val="center"/>
      <w:textAlignment w:val="baseline"/>
    </w:pPr>
    <w:rPr>
      <w:sz w:val="22"/>
      <w:szCs w:val="20"/>
    </w:rPr>
  </w:style>
  <w:style w:type="paragraph" w:customStyle="1" w:styleId="p6">
    <w:name w:val="p6"/>
    <w:basedOn w:val="Normalny"/>
    <w:uiPriority w:val="99"/>
    <w:rsid w:val="00E0751D"/>
    <w:pPr>
      <w:widowControl w:val="0"/>
      <w:tabs>
        <w:tab w:val="left" w:pos="720"/>
      </w:tabs>
      <w:overflowPunct w:val="0"/>
      <w:autoSpaceDE w:val="0"/>
      <w:autoSpaceDN w:val="0"/>
      <w:adjustRightInd w:val="0"/>
      <w:spacing w:line="260" w:lineRule="atLeast"/>
      <w:textAlignment w:val="baseline"/>
    </w:pPr>
    <w:rPr>
      <w:sz w:val="22"/>
      <w:szCs w:val="20"/>
    </w:rPr>
  </w:style>
  <w:style w:type="paragraph" w:customStyle="1" w:styleId="p8">
    <w:name w:val="p8"/>
    <w:basedOn w:val="Normalny"/>
    <w:uiPriority w:val="99"/>
    <w:rsid w:val="00E0751D"/>
    <w:pPr>
      <w:widowControl w:val="0"/>
      <w:tabs>
        <w:tab w:val="left" w:pos="820"/>
        <w:tab w:val="left" w:pos="980"/>
      </w:tabs>
      <w:overflowPunct w:val="0"/>
      <w:autoSpaceDE w:val="0"/>
      <w:autoSpaceDN w:val="0"/>
      <w:adjustRightInd w:val="0"/>
      <w:spacing w:line="260" w:lineRule="atLeast"/>
      <w:ind w:left="432" w:hanging="144"/>
      <w:textAlignment w:val="baseline"/>
    </w:pPr>
    <w:rPr>
      <w:sz w:val="22"/>
      <w:szCs w:val="20"/>
    </w:rPr>
  </w:style>
  <w:style w:type="paragraph" w:customStyle="1" w:styleId="c11">
    <w:name w:val="c11"/>
    <w:basedOn w:val="Normalny"/>
    <w:rsid w:val="00E0751D"/>
    <w:pPr>
      <w:widowControl w:val="0"/>
      <w:overflowPunct w:val="0"/>
      <w:autoSpaceDE w:val="0"/>
      <w:autoSpaceDN w:val="0"/>
      <w:adjustRightInd w:val="0"/>
      <w:spacing w:line="240" w:lineRule="atLeast"/>
      <w:jc w:val="center"/>
      <w:textAlignment w:val="baseline"/>
    </w:pPr>
    <w:rPr>
      <w:sz w:val="22"/>
      <w:szCs w:val="20"/>
    </w:rPr>
  </w:style>
  <w:style w:type="paragraph" w:customStyle="1" w:styleId="p12">
    <w:name w:val="p12"/>
    <w:basedOn w:val="Normalny"/>
    <w:rsid w:val="00E0751D"/>
    <w:pPr>
      <w:widowControl w:val="0"/>
      <w:tabs>
        <w:tab w:val="left" w:pos="300"/>
        <w:tab w:val="left" w:pos="580"/>
      </w:tabs>
      <w:overflowPunct w:val="0"/>
      <w:autoSpaceDE w:val="0"/>
      <w:autoSpaceDN w:val="0"/>
      <w:adjustRightInd w:val="0"/>
      <w:spacing w:line="260" w:lineRule="atLeast"/>
      <w:ind w:left="864" w:hanging="288"/>
      <w:textAlignment w:val="baseline"/>
    </w:pPr>
    <w:rPr>
      <w:sz w:val="22"/>
      <w:szCs w:val="20"/>
    </w:rPr>
  </w:style>
  <w:style w:type="paragraph" w:customStyle="1" w:styleId="BlockText1">
    <w:name w:val="Block Text1"/>
    <w:basedOn w:val="Normalny"/>
    <w:rsid w:val="00E0751D"/>
    <w:pPr>
      <w:tabs>
        <w:tab w:val="left" w:pos="3191"/>
      </w:tabs>
      <w:suppressAutoHyphens/>
      <w:overflowPunct w:val="0"/>
      <w:autoSpaceDE w:val="0"/>
      <w:ind w:left="3540" w:right="283"/>
      <w:jc w:val="both"/>
      <w:textAlignment w:val="baseline"/>
    </w:pPr>
    <w:rPr>
      <w:rFonts w:ascii="Garamond" w:hAnsi="Garamond" w:cs="Garamond"/>
      <w:b/>
      <w:smallCaps/>
      <w:sz w:val="22"/>
      <w:szCs w:val="20"/>
      <w:lang w:eastAsia="zh-CN"/>
    </w:rPr>
  </w:style>
  <w:style w:type="character" w:customStyle="1" w:styleId="TematkomentarzaZnak1">
    <w:name w:val="Temat komentarza Znak1"/>
    <w:basedOn w:val="TekstkomentarzaZnak"/>
    <w:uiPriority w:val="99"/>
    <w:semiHidden/>
    <w:rsid w:val="00E0751D"/>
    <w:rPr>
      <w:rFonts w:ascii="Trebuchet MS" w:eastAsia="Times New Roman" w:hAnsi="Trebuchet MS" w:cs="Times New Roman"/>
      <w:b/>
      <w:bCs/>
      <w:sz w:val="20"/>
      <w:szCs w:val="20"/>
      <w:lang w:eastAsia="pl-PL"/>
    </w:rPr>
  </w:style>
  <w:style w:type="paragraph" w:customStyle="1" w:styleId="WW-Domylnie">
    <w:name w:val="WW-Domyślnie"/>
    <w:rsid w:val="00E0751D"/>
    <w:pPr>
      <w:widowControl w:val="0"/>
      <w:suppressAutoHyphens/>
      <w:autoSpaceDE w:val="0"/>
      <w:spacing w:before="120" w:after="0" w:line="360" w:lineRule="auto"/>
      <w:jc w:val="both"/>
    </w:pPr>
    <w:rPr>
      <w:rFonts w:ascii="Courier New" w:eastAsia="Times New Roman" w:hAnsi="Courier New" w:cs="Courier New"/>
      <w:lang w:eastAsia="ar-SA"/>
    </w:rPr>
  </w:style>
  <w:style w:type="paragraph" w:customStyle="1" w:styleId="WW-Tekstpodstawowy21">
    <w:name w:val="WW-Tekst podstawowy 21"/>
    <w:basedOn w:val="Normalny"/>
    <w:rsid w:val="00E0751D"/>
    <w:pPr>
      <w:suppressAutoHyphens/>
      <w:spacing w:line="264" w:lineRule="auto"/>
      <w:ind w:right="142"/>
      <w:jc w:val="both"/>
    </w:pPr>
    <w:rPr>
      <w:rFonts w:ascii="Arial" w:hAnsi="Arial"/>
      <w:sz w:val="22"/>
      <w:szCs w:val="20"/>
      <w:lang w:eastAsia="ar-SA"/>
    </w:rPr>
  </w:style>
  <w:style w:type="paragraph" w:customStyle="1" w:styleId="WW-Tekstpodstawowywcity2">
    <w:name w:val="WW-Tekst podstawowy wcięty 2"/>
    <w:basedOn w:val="Normalny"/>
    <w:rsid w:val="00E0751D"/>
    <w:pPr>
      <w:widowControl w:val="0"/>
      <w:tabs>
        <w:tab w:val="left" w:pos="1288"/>
      </w:tabs>
      <w:suppressAutoHyphens/>
      <w:autoSpaceDE w:val="0"/>
      <w:ind w:left="644" w:hanging="360"/>
      <w:jc w:val="both"/>
    </w:pPr>
    <w:rPr>
      <w:rFonts w:ascii="Arial" w:hAnsi="Arial"/>
      <w:sz w:val="22"/>
      <w:szCs w:val="20"/>
      <w:lang w:eastAsia="ar-SA"/>
    </w:rPr>
  </w:style>
  <w:style w:type="character" w:customStyle="1" w:styleId="WW-Domylnaczcionkaakapitu">
    <w:name w:val="WW-Domyślna czcionka akapitu"/>
    <w:rsid w:val="00E0751D"/>
  </w:style>
  <w:style w:type="paragraph" w:customStyle="1" w:styleId="Domylnie">
    <w:name w:val="Domyślnie"/>
    <w:rsid w:val="00E0751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paragraph" w:customStyle="1" w:styleId="tekst">
    <w:name w:val="tekst"/>
    <w:basedOn w:val="Normalny"/>
    <w:rsid w:val="00E0751D"/>
    <w:pPr>
      <w:spacing w:before="100" w:beforeAutospacing="1" w:after="100" w:afterAutospacing="1"/>
    </w:pPr>
    <w:rPr>
      <w:sz w:val="22"/>
    </w:rPr>
  </w:style>
  <w:style w:type="character" w:customStyle="1" w:styleId="TekstprzypisukocowegoZnak1">
    <w:name w:val="Tekst przypisu końcowego Znak1"/>
    <w:basedOn w:val="Domylnaczcionkaakapitu"/>
    <w:uiPriority w:val="99"/>
    <w:semiHidden/>
    <w:rsid w:val="00E0751D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Styl">
    <w:name w:val="Styl"/>
    <w:rsid w:val="00E0751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WW8Num4z0">
    <w:name w:val="WW8Num4z0"/>
    <w:rsid w:val="00E0751D"/>
    <w:rPr>
      <w:b w:val="0"/>
    </w:rPr>
  </w:style>
  <w:style w:type="character" w:customStyle="1" w:styleId="WW8Num6z0">
    <w:name w:val="WW8Num6z0"/>
    <w:rsid w:val="00E0751D"/>
    <w:rPr>
      <w:rFonts w:ascii="Times New Roman" w:eastAsia="Times New Roman" w:hAnsi="Times New Roman" w:cs="Times New Roman"/>
    </w:rPr>
  </w:style>
  <w:style w:type="character" w:customStyle="1" w:styleId="WW8Num6z1">
    <w:name w:val="WW8Num6z1"/>
    <w:rsid w:val="00E0751D"/>
    <w:rPr>
      <w:rFonts w:ascii="Courier New" w:hAnsi="Courier New"/>
    </w:rPr>
  </w:style>
  <w:style w:type="character" w:customStyle="1" w:styleId="WW8Num6z2">
    <w:name w:val="WW8Num6z2"/>
    <w:rsid w:val="00E0751D"/>
    <w:rPr>
      <w:rFonts w:ascii="Wingdings" w:hAnsi="Wingdings"/>
    </w:rPr>
  </w:style>
  <w:style w:type="character" w:customStyle="1" w:styleId="WW8Num6z3">
    <w:name w:val="WW8Num6z3"/>
    <w:rsid w:val="00E0751D"/>
    <w:rPr>
      <w:rFonts w:ascii="Symbol" w:hAnsi="Symbol"/>
    </w:rPr>
  </w:style>
  <w:style w:type="character" w:customStyle="1" w:styleId="WW8Num7z0">
    <w:name w:val="WW8Num7z0"/>
    <w:rsid w:val="00E0751D"/>
    <w:rPr>
      <w:rFonts w:ascii="Times New Roman" w:eastAsia="Times New Roman" w:hAnsi="Times New Roman" w:cs="Times New Roman"/>
    </w:rPr>
  </w:style>
  <w:style w:type="character" w:customStyle="1" w:styleId="WW8Num7z1">
    <w:name w:val="WW8Num7z1"/>
    <w:rsid w:val="00E0751D"/>
    <w:rPr>
      <w:rFonts w:ascii="Courier New" w:hAnsi="Courier New"/>
    </w:rPr>
  </w:style>
  <w:style w:type="character" w:customStyle="1" w:styleId="WW8Num7z2">
    <w:name w:val="WW8Num7z2"/>
    <w:rsid w:val="00E0751D"/>
    <w:rPr>
      <w:rFonts w:ascii="Wingdings" w:hAnsi="Wingdings"/>
    </w:rPr>
  </w:style>
  <w:style w:type="character" w:customStyle="1" w:styleId="WW8Num7z3">
    <w:name w:val="WW8Num7z3"/>
    <w:rsid w:val="00E0751D"/>
    <w:rPr>
      <w:rFonts w:ascii="Symbol" w:hAnsi="Symbol"/>
    </w:rPr>
  </w:style>
  <w:style w:type="character" w:customStyle="1" w:styleId="WW8Num8z0">
    <w:name w:val="WW8Num8z0"/>
    <w:rsid w:val="00E0751D"/>
    <w:rPr>
      <w:rFonts w:ascii="Times New Roman" w:eastAsia="Times New Roman" w:hAnsi="Times New Roman" w:cs="Times New Roman"/>
    </w:rPr>
  </w:style>
  <w:style w:type="character" w:customStyle="1" w:styleId="WW8Num8z1">
    <w:name w:val="WW8Num8z1"/>
    <w:rsid w:val="00E0751D"/>
    <w:rPr>
      <w:rFonts w:ascii="Symbol" w:hAnsi="Symbol"/>
    </w:rPr>
  </w:style>
  <w:style w:type="character" w:customStyle="1" w:styleId="WW8Num8z2">
    <w:name w:val="WW8Num8z2"/>
    <w:rsid w:val="00E0751D"/>
    <w:rPr>
      <w:rFonts w:ascii="Courier New" w:hAnsi="Courier New"/>
    </w:rPr>
  </w:style>
  <w:style w:type="character" w:customStyle="1" w:styleId="WW8Num14z0">
    <w:name w:val="WW8Num14z0"/>
    <w:rsid w:val="00E0751D"/>
    <w:rPr>
      <w:rFonts w:ascii="Times New Roman" w:eastAsia="Times New Roman" w:hAnsi="Times New Roman" w:cs="Times New Roman"/>
    </w:rPr>
  </w:style>
  <w:style w:type="character" w:customStyle="1" w:styleId="WW8Num14z1">
    <w:name w:val="WW8Num14z1"/>
    <w:rsid w:val="00E0751D"/>
    <w:rPr>
      <w:rFonts w:ascii="Symbol" w:hAnsi="Symbol"/>
    </w:rPr>
  </w:style>
  <w:style w:type="character" w:customStyle="1" w:styleId="WW8Num14z2">
    <w:name w:val="WW8Num14z2"/>
    <w:rsid w:val="00E0751D"/>
    <w:rPr>
      <w:rFonts w:ascii="Courier New" w:hAnsi="Courier New"/>
    </w:rPr>
  </w:style>
  <w:style w:type="paragraph" w:customStyle="1" w:styleId="Podpis1">
    <w:name w:val="Podpis1"/>
    <w:basedOn w:val="Normalny"/>
    <w:rsid w:val="00E0751D"/>
    <w:pPr>
      <w:suppressLineNumbers/>
      <w:suppressAutoHyphens/>
      <w:spacing w:before="120" w:after="120" w:line="360" w:lineRule="auto"/>
      <w:jc w:val="both"/>
    </w:pPr>
    <w:rPr>
      <w:rFonts w:ascii="Courier New" w:hAnsi="Courier New" w:cs="Tahoma"/>
      <w:i/>
      <w:iCs/>
      <w:sz w:val="20"/>
      <w:szCs w:val="20"/>
      <w:lang w:eastAsia="ar-SA"/>
    </w:rPr>
  </w:style>
  <w:style w:type="paragraph" w:customStyle="1" w:styleId="Nagwek10">
    <w:name w:val="Nagłówek1"/>
    <w:basedOn w:val="Normalny"/>
    <w:next w:val="Tekstpodstawowy"/>
    <w:rsid w:val="00E0751D"/>
    <w:pPr>
      <w:keepNext/>
      <w:suppressAutoHyphens/>
      <w:spacing w:before="240" w:after="120" w:line="360" w:lineRule="auto"/>
      <w:jc w:val="both"/>
    </w:pPr>
    <w:rPr>
      <w:rFonts w:ascii="Arial" w:eastAsia="Lucida Sans Unicode" w:hAnsi="Arial" w:cs="Tahoma"/>
      <w:sz w:val="28"/>
      <w:szCs w:val="28"/>
      <w:lang w:eastAsia="ar-SA"/>
    </w:rPr>
  </w:style>
  <w:style w:type="paragraph" w:customStyle="1" w:styleId="Zawartoramki">
    <w:name w:val="Zawartość ramki"/>
    <w:basedOn w:val="Tekstpodstawowy"/>
    <w:rsid w:val="00E0751D"/>
    <w:pPr>
      <w:suppressAutoHyphens/>
      <w:spacing w:before="120" w:line="360" w:lineRule="auto"/>
    </w:pPr>
    <w:rPr>
      <w:rFonts w:ascii="Courier New" w:hAnsi="Courier New"/>
      <w:sz w:val="22"/>
      <w:szCs w:val="24"/>
      <w:lang w:eastAsia="ar-SA"/>
    </w:rPr>
  </w:style>
  <w:style w:type="paragraph" w:customStyle="1" w:styleId="Indeks">
    <w:name w:val="Indeks"/>
    <w:basedOn w:val="Normalny"/>
    <w:rsid w:val="00E0751D"/>
    <w:pPr>
      <w:suppressLineNumbers/>
      <w:suppressAutoHyphens/>
      <w:spacing w:before="120" w:line="360" w:lineRule="auto"/>
      <w:jc w:val="both"/>
    </w:pPr>
    <w:rPr>
      <w:rFonts w:ascii="Courier New" w:hAnsi="Courier New" w:cs="Tahoma"/>
      <w:sz w:val="22"/>
      <w:lang w:eastAsia="ar-SA"/>
    </w:rPr>
  </w:style>
  <w:style w:type="paragraph" w:customStyle="1" w:styleId="WW-Tekstpodstawowywcity3">
    <w:name w:val="WW-Tekst podstawowy wcięty 3"/>
    <w:basedOn w:val="Normalny"/>
    <w:rsid w:val="00E0751D"/>
    <w:pPr>
      <w:suppressAutoHyphens/>
      <w:spacing w:before="120" w:line="360" w:lineRule="auto"/>
      <w:ind w:firstLine="708"/>
      <w:jc w:val="both"/>
    </w:pPr>
    <w:rPr>
      <w:rFonts w:ascii="Symbol" w:hAnsi="Symbol"/>
      <w:sz w:val="20"/>
      <w:lang w:eastAsia="ar-SA"/>
    </w:rPr>
  </w:style>
  <w:style w:type="character" w:styleId="Uwydatnienie">
    <w:name w:val="Emphasis"/>
    <w:qFormat/>
    <w:rsid w:val="00E0751D"/>
    <w:rPr>
      <w:i/>
      <w:iCs/>
    </w:rPr>
  </w:style>
  <w:style w:type="character" w:customStyle="1" w:styleId="productdesc">
    <w:name w:val="product_desc"/>
    <w:basedOn w:val="Domylnaczcionkaakapitu"/>
    <w:rsid w:val="00E0751D"/>
  </w:style>
  <w:style w:type="character" w:customStyle="1" w:styleId="prodhd">
    <w:name w:val="prodhd"/>
    <w:basedOn w:val="Domylnaczcionkaakapitu"/>
    <w:rsid w:val="00E0751D"/>
  </w:style>
  <w:style w:type="character" w:customStyle="1" w:styleId="tekst1">
    <w:name w:val="tekst1"/>
    <w:basedOn w:val="Domylnaczcionkaakapitu"/>
    <w:rsid w:val="00E0751D"/>
  </w:style>
  <w:style w:type="character" w:customStyle="1" w:styleId="postbody">
    <w:name w:val="postbody"/>
    <w:basedOn w:val="Domylnaczcionkaakapitu"/>
    <w:rsid w:val="00E0751D"/>
  </w:style>
  <w:style w:type="character" w:customStyle="1" w:styleId="tekst-opis">
    <w:name w:val="tekst-opis"/>
    <w:basedOn w:val="Domylnaczcionkaakapitu"/>
    <w:rsid w:val="00E0751D"/>
  </w:style>
  <w:style w:type="character" w:customStyle="1" w:styleId="produkt">
    <w:name w:val="produkt"/>
    <w:basedOn w:val="Domylnaczcionkaakapitu"/>
    <w:rsid w:val="00E0751D"/>
  </w:style>
  <w:style w:type="table" w:customStyle="1" w:styleId="Tabela-Siatka1">
    <w:name w:val="Tabela - Siatka1"/>
    <w:basedOn w:val="Standardowy"/>
    <w:next w:val="Tabela-Siatka"/>
    <w:uiPriority w:val="59"/>
    <w:rsid w:val="00E0751D"/>
    <w:pPr>
      <w:spacing w:after="0" w:line="240" w:lineRule="auto"/>
    </w:pPr>
    <w:rPr>
      <w:rFonts w:ascii="Calibri" w:eastAsia="Calibri" w:hAnsi="Calibri" w:cs="Times New Roman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WW8Num1z0">
    <w:name w:val="WW8Num1z0"/>
    <w:rsid w:val="00E0751D"/>
  </w:style>
  <w:style w:type="character" w:customStyle="1" w:styleId="WW8Num1z1">
    <w:name w:val="WW8Num1z1"/>
    <w:rsid w:val="00E0751D"/>
  </w:style>
  <w:style w:type="character" w:customStyle="1" w:styleId="WW8Num1z2">
    <w:name w:val="WW8Num1z2"/>
    <w:rsid w:val="00E0751D"/>
  </w:style>
  <w:style w:type="character" w:customStyle="1" w:styleId="WW8Num1z3">
    <w:name w:val="WW8Num1z3"/>
    <w:rsid w:val="00E0751D"/>
  </w:style>
  <w:style w:type="character" w:customStyle="1" w:styleId="WW8Num1z4">
    <w:name w:val="WW8Num1z4"/>
    <w:rsid w:val="00E0751D"/>
  </w:style>
  <w:style w:type="character" w:customStyle="1" w:styleId="WW8Num1z5">
    <w:name w:val="WW8Num1z5"/>
    <w:rsid w:val="00E0751D"/>
  </w:style>
  <w:style w:type="character" w:customStyle="1" w:styleId="WW8Num1z6">
    <w:name w:val="WW8Num1z6"/>
    <w:rsid w:val="00E0751D"/>
  </w:style>
  <w:style w:type="character" w:customStyle="1" w:styleId="WW8Num1z7">
    <w:name w:val="WW8Num1z7"/>
    <w:rsid w:val="00E0751D"/>
  </w:style>
  <w:style w:type="character" w:customStyle="1" w:styleId="WW8Num1z8">
    <w:name w:val="WW8Num1z8"/>
    <w:rsid w:val="00E0751D"/>
  </w:style>
  <w:style w:type="character" w:customStyle="1" w:styleId="WW8Num2z0">
    <w:name w:val="WW8Num2z0"/>
    <w:rsid w:val="00E0751D"/>
  </w:style>
  <w:style w:type="character" w:customStyle="1" w:styleId="WW8Num2z1">
    <w:name w:val="WW8Num2z1"/>
    <w:rsid w:val="00E0751D"/>
  </w:style>
  <w:style w:type="character" w:customStyle="1" w:styleId="WW8Num2z2">
    <w:name w:val="WW8Num2z2"/>
    <w:rsid w:val="00E0751D"/>
  </w:style>
  <w:style w:type="character" w:customStyle="1" w:styleId="WW8Num2z3">
    <w:name w:val="WW8Num2z3"/>
    <w:rsid w:val="00E0751D"/>
  </w:style>
  <w:style w:type="character" w:customStyle="1" w:styleId="WW8Num2z4">
    <w:name w:val="WW8Num2z4"/>
    <w:rsid w:val="00E0751D"/>
  </w:style>
  <w:style w:type="character" w:customStyle="1" w:styleId="WW8Num2z5">
    <w:name w:val="WW8Num2z5"/>
    <w:rsid w:val="00E0751D"/>
  </w:style>
  <w:style w:type="character" w:customStyle="1" w:styleId="WW8Num2z6">
    <w:name w:val="WW8Num2z6"/>
    <w:rsid w:val="00E0751D"/>
  </w:style>
  <w:style w:type="character" w:customStyle="1" w:styleId="WW8Num2z7">
    <w:name w:val="WW8Num2z7"/>
    <w:rsid w:val="00E0751D"/>
  </w:style>
  <w:style w:type="character" w:customStyle="1" w:styleId="WW8Num2z8">
    <w:name w:val="WW8Num2z8"/>
    <w:rsid w:val="00E0751D"/>
  </w:style>
  <w:style w:type="character" w:customStyle="1" w:styleId="WW8Num3z0">
    <w:name w:val="WW8Num3z0"/>
    <w:rsid w:val="00E0751D"/>
    <w:rPr>
      <w:rFonts w:ascii="Symbol" w:hAnsi="Symbol" w:cs="Symbol"/>
    </w:rPr>
  </w:style>
  <w:style w:type="character" w:customStyle="1" w:styleId="WW8Num4z1">
    <w:name w:val="WW8Num4z1"/>
    <w:rsid w:val="00E0751D"/>
    <w:rPr>
      <w:rFonts w:ascii="OpenSymbol" w:hAnsi="OpenSymbol" w:cs="Courier New"/>
    </w:rPr>
  </w:style>
  <w:style w:type="character" w:customStyle="1" w:styleId="WW8Num4z3">
    <w:name w:val="WW8Num4z3"/>
    <w:rsid w:val="00E0751D"/>
    <w:rPr>
      <w:rFonts w:ascii="Symbol" w:hAnsi="Symbol" w:cs="Symbol"/>
      <w:b/>
      <w:color w:val="FF950E"/>
      <w:spacing w:val="-4"/>
      <w:sz w:val="22"/>
      <w:szCs w:val="22"/>
    </w:rPr>
  </w:style>
  <w:style w:type="character" w:customStyle="1" w:styleId="WW8Num5z0">
    <w:name w:val="WW8Num5z0"/>
    <w:rsid w:val="00E0751D"/>
    <w:rPr>
      <w:rFonts w:ascii="Times New Roman" w:hAnsi="Times New Roman" w:cs="Times New Roman"/>
      <w:strike w:val="0"/>
      <w:dstrike w:val="0"/>
      <w:color w:val="auto"/>
      <w:sz w:val="22"/>
      <w:szCs w:val="22"/>
    </w:rPr>
  </w:style>
  <w:style w:type="character" w:customStyle="1" w:styleId="WW8Num6z4">
    <w:name w:val="WW8Num6z4"/>
    <w:rsid w:val="00E0751D"/>
  </w:style>
  <w:style w:type="character" w:customStyle="1" w:styleId="WW8Num6z5">
    <w:name w:val="WW8Num6z5"/>
    <w:rsid w:val="00E0751D"/>
  </w:style>
  <w:style w:type="character" w:customStyle="1" w:styleId="WW8Num6z6">
    <w:name w:val="WW8Num6z6"/>
    <w:rsid w:val="00E0751D"/>
  </w:style>
  <w:style w:type="character" w:customStyle="1" w:styleId="WW8Num6z7">
    <w:name w:val="WW8Num6z7"/>
    <w:rsid w:val="00E0751D"/>
  </w:style>
  <w:style w:type="character" w:customStyle="1" w:styleId="WW8Num6z8">
    <w:name w:val="WW8Num6z8"/>
    <w:rsid w:val="00E0751D"/>
  </w:style>
  <w:style w:type="character" w:customStyle="1" w:styleId="WW8Num8z3">
    <w:name w:val="WW8Num8z3"/>
    <w:rsid w:val="00E0751D"/>
  </w:style>
  <w:style w:type="character" w:customStyle="1" w:styleId="WW8Num8z4">
    <w:name w:val="WW8Num8z4"/>
    <w:rsid w:val="00E0751D"/>
  </w:style>
  <w:style w:type="character" w:customStyle="1" w:styleId="WW8Num8z5">
    <w:name w:val="WW8Num8z5"/>
    <w:rsid w:val="00E0751D"/>
  </w:style>
  <w:style w:type="character" w:customStyle="1" w:styleId="WW8Num8z6">
    <w:name w:val="WW8Num8z6"/>
    <w:rsid w:val="00E0751D"/>
  </w:style>
  <w:style w:type="character" w:customStyle="1" w:styleId="WW8Num8z7">
    <w:name w:val="WW8Num8z7"/>
    <w:rsid w:val="00E0751D"/>
  </w:style>
  <w:style w:type="character" w:customStyle="1" w:styleId="WW8Num8z8">
    <w:name w:val="WW8Num8z8"/>
    <w:rsid w:val="00E0751D"/>
  </w:style>
  <w:style w:type="character" w:customStyle="1" w:styleId="WW8Num9z0">
    <w:name w:val="WW8Num9z0"/>
    <w:rsid w:val="00E0751D"/>
    <w:rPr>
      <w:rFonts w:ascii="Symbol" w:hAnsi="Symbol" w:cs="Times New Roman"/>
      <w:b/>
      <w:color w:val="auto"/>
      <w:spacing w:val="-4"/>
    </w:rPr>
  </w:style>
  <w:style w:type="character" w:customStyle="1" w:styleId="WW8Num9z1">
    <w:name w:val="WW8Num9z1"/>
    <w:rsid w:val="00E0751D"/>
    <w:rPr>
      <w:rFonts w:ascii="OpenSymbol" w:hAnsi="OpenSymbol" w:cs="Courier New"/>
      <w:sz w:val="22"/>
      <w:szCs w:val="22"/>
    </w:rPr>
  </w:style>
  <w:style w:type="character" w:customStyle="1" w:styleId="WW8Num9z3">
    <w:name w:val="WW8Num9z3"/>
    <w:rsid w:val="00E0751D"/>
    <w:rPr>
      <w:rFonts w:ascii="Symbol" w:hAnsi="Symbol" w:cs="Symbol"/>
      <w:color w:val="FF0000"/>
    </w:rPr>
  </w:style>
  <w:style w:type="character" w:customStyle="1" w:styleId="WW8Num10z0">
    <w:name w:val="WW8Num10z0"/>
    <w:rsid w:val="00E0751D"/>
    <w:rPr>
      <w:rFonts w:ascii="Symbol" w:hAnsi="Symbol" w:cs="Symbol"/>
      <w:b/>
      <w:color w:val="auto"/>
      <w:spacing w:val="-4"/>
      <w:sz w:val="22"/>
      <w:szCs w:val="22"/>
    </w:rPr>
  </w:style>
  <w:style w:type="character" w:customStyle="1" w:styleId="WW8Num10z1">
    <w:name w:val="WW8Num10z1"/>
    <w:rsid w:val="00E0751D"/>
    <w:rPr>
      <w:rFonts w:ascii="OpenSymbol" w:hAnsi="OpenSymbol" w:cs="Courier New"/>
    </w:rPr>
  </w:style>
  <w:style w:type="character" w:customStyle="1" w:styleId="WW8Num10z3">
    <w:name w:val="WW8Num10z3"/>
    <w:rsid w:val="00E0751D"/>
    <w:rPr>
      <w:rFonts w:ascii="Symbol" w:hAnsi="Symbol" w:cs="Symbol"/>
    </w:rPr>
  </w:style>
  <w:style w:type="character" w:customStyle="1" w:styleId="WW8Num11z0">
    <w:name w:val="WW8Num11z0"/>
    <w:rsid w:val="00E0751D"/>
    <w:rPr>
      <w:rFonts w:ascii="Times New Roman" w:eastAsia="Times New Roman" w:hAnsi="Times New Roman" w:cs="Times New Roman"/>
      <w:b w:val="0"/>
      <w:iCs/>
      <w:color w:val="auto"/>
      <w:sz w:val="22"/>
      <w:szCs w:val="22"/>
    </w:rPr>
  </w:style>
  <w:style w:type="character" w:customStyle="1" w:styleId="WW8Num12z0">
    <w:name w:val="WW8Num12z0"/>
    <w:rsid w:val="00E0751D"/>
    <w:rPr>
      <w:rFonts w:ascii="Times New Roman" w:eastAsia="Lucida Sans Unicode" w:hAnsi="Times New Roman" w:cs="Times New Roman"/>
      <w:b w:val="0"/>
      <w:i w:val="0"/>
      <w:color w:val="auto"/>
    </w:rPr>
  </w:style>
  <w:style w:type="character" w:customStyle="1" w:styleId="WW8Num13z0">
    <w:name w:val="WW8Num13z0"/>
    <w:rsid w:val="00E0751D"/>
    <w:rPr>
      <w:rFonts w:ascii="Symbol" w:hAnsi="Symbol" w:cs="Symbol"/>
      <w:color w:val="auto"/>
      <w:sz w:val="22"/>
      <w:szCs w:val="22"/>
    </w:rPr>
  </w:style>
  <w:style w:type="character" w:customStyle="1" w:styleId="WW8Num14z3">
    <w:name w:val="WW8Num14z3"/>
    <w:rsid w:val="00E0751D"/>
    <w:rPr>
      <w:rFonts w:ascii="Times New Roman" w:hAnsi="Times New Roman" w:cs="Times New Roman"/>
      <w:b w:val="0"/>
      <w:strike w:val="0"/>
      <w:dstrike w:val="0"/>
      <w:color w:val="000000"/>
      <w:sz w:val="22"/>
      <w:szCs w:val="22"/>
    </w:rPr>
  </w:style>
  <w:style w:type="character" w:customStyle="1" w:styleId="WW8Num14z5">
    <w:name w:val="WW8Num14z5"/>
    <w:rsid w:val="00E0751D"/>
  </w:style>
  <w:style w:type="character" w:customStyle="1" w:styleId="WW8Num14z6">
    <w:name w:val="WW8Num14z6"/>
    <w:rsid w:val="00E0751D"/>
  </w:style>
  <w:style w:type="character" w:customStyle="1" w:styleId="WW8Num14z7">
    <w:name w:val="WW8Num14z7"/>
    <w:rsid w:val="00E0751D"/>
  </w:style>
  <w:style w:type="character" w:customStyle="1" w:styleId="WW8Num14z8">
    <w:name w:val="WW8Num14z8"/>
    <w:rsid w:val="00E0751D"/>
  </w:style>
  <w:style w:type="character" w:customStyle="1" w:styleId="WW8Num15z0">
    <w:name w:val="WW8Num15z0"/>
    <w:rsid w:val="00E0751D"/>
    <w:rPr>
      <w:rFonts w:ascii="Times New Roman" w:hAnsi="Times New Roman" w:cs="Times New Roman"/>
    </w:rPr>
  </w:style>
  <w:style w:type="character" w:customStyle="1" w:styleId="WW8Num15z1">
    <w:name w:val="WW8Num15z1"/>
    <w:rsid w:val="00E0751D"/>
  </w:style>
  <w:style w:type="character" w:customStyle="1" w:styleId="WW8Num15z2">
    <w:name w:val="WW8Num15z2"/>
    <w:rsid w:val="00E0751D"/>
  </w:style>
  <w:style w:type="character" w:customStyle="1" w:styleId="WW8Num15z3">
    <w:name w:val="WW8Num15z3"/>
    <w:rsid w:val="00E0751D"/>
  </w:style>
  <w:style w:type="character" w:customStyle="1" w:styleId="WW8Num15z4">
    <w:name w:val="WW8Num15z4"/>
    <w:rsid w:val="00E0751D"/>
  </w:style>
  <w:style w:type="character" w:customStyle="1" w:styleId="WW8Num15z5">
    <w:name w:val="WW8Num15z5"/>
    <w:rsid w:val="00E0751D"/>
  </w:style>
  <w:style w:type="character" w:customStyle="1" w:styleId="WW8Num15z6">
    <w:name w:val="WW8Num15z6"/>
    <w:rsid w:val="00E0751D"/>
  </w:style>
  <w:style w:type="character" w:customStyle="1" w:styleId="WW8Num15z7">
    <w:name w:val="WW8Num15z7"/>
    <w:rsid w:val="00E0751D"/>
  </w:style>
  <w:style w:type="character" w:customStyle="1" w:styleId="WW8Num15z8">
    <w:name w:val="WW8Num15z8"/>
    <w:rsid w:val="00E0751D"/>
  </w:style>
  <w:style w:type="character" w:customStyle="1" w:styleId="WW8Num16z0">
    <w:name w:val="WW8Num16z0"/>
    <w:rsid w:val="00E0751D"/>
    <w:rPr>
      <w:rFonts w:ascii="Times New Roman" w:hAnsi="Times New Roman" w:cs="Times New Roman"/>
    </w:rPr>
  </w:style>
  <w:style w:type="character" w:customStyle="1" w:styleId="WW8Num16z2">
    <w:name w:val="WW8Num16z2"/>
    <w:rsid w:val="00E0751D"/>
    <w:rPr>
      <w:b w:val="0"/>
    </w:rPr>
  </w:style>
  <w:style w:type="character" w:customStyle="1" w:styleId="WW8Num16z3">
    <w:name w:val="WW8Num16z3"/>
    <w:rsid w:val="00E0751D"/>
  </w:style>
  <w:style w:type="character" w:customStyle="1" w:styleId="WW8Num16z4">
    <w:name w:val="WW8Num16z4"/>
    <w:rsid w:val="00E0751D"/>
  </w:style>
  <w:style w:type="character" w:customStyle="1" w:styleId="WW8Num16z5">
    <w:name w:val="WW8Num16z5"/>
    <w:rsid w:val="00E0751D"/>
  </w:style>
  <w:style w:type="character" w:customStyle="1" w:styleId="WW8Num16z6">
    <w:name w:val="WW8Num16z6"/>
    <w:rsid w:val="00E0751D"/>
  </w:style>
  <w:style w:type="character" w:customStyle="1" w:styleId="WW8Num16z7">
    <w:name w:val="WW8Num16z7"/>
    <w:rsid w:val="00E0751D"/>
  </w:style>
  <w:style w:type="character" w:customStyle="1" w:styleId="WW8Num16z8">
    <w:name w:val="WW8Num16z8"/>
    <w:rsid w:val="00E0751D"/>
  </w:style>
  <w:style w:type="character" w:customStyle="1" w:styleId="WW8Num17z0">
    <w:name w:val="WW8Num17z0"/>
    <w:rsid w:val="00E0751D"/>
    <w:rPr>
      <w:rFonts w:ascii="Times New Roman" w:hAnsi="Times New Roman" w:cs="Times New Roman"/>
    </w:rPr>
  </w:style>
  <w:style w:type="character" w:customStyle="1" w:styleId="WW8Num18z0">
    <w:name w:val="WW8Num18z0"/>
    <w:rsid w:val="00E0751D"/>
    <w:rPr>
      <w:rFonts w:ascii="Times New Roman" w:eastAsia="Times New Roman" w:hAnsi="Times New Roman" w:cs="Times New Roman"/>
      <w:b w:val="0"/>
      <w:color w:val="auto"/>
    </w:rPr>
  </w:style>
  <w:style w:type="character" w:customStyle="1" w:styleId="WW8Num19z0">
    <w:name w:val="WW8Num19z0"/>
    <w:rsid w:val="00E0751D"/>
    <w:rPr>
      <w:rFonts w:ascii="Times New Roman" w:hAnsi="Times New Roman" w:cs="Times New Roman"/>
    </w:rPr>
  </w:style>
  <w:style w:type="character" w:customStyle="1" w:styleId="WW8Num20z0">
    <w:name w:val="WW8Num20z0"/>
    <w:rsid w:val="00E0751D"/>
    <w:rPr>
      <w:rFonts w:ascii="Times New Roman" w:hAnsi="Times New Roman" w:cs="Times New Roman"/>
    </w:rPr>
  </w:style>
  <w:style w:type="character" w:customStyle="1" w:styleId="WW8Num21z0">
    <w:name w:val="WW8Num21z0"/>
    <w:rsid w:val="00E0751D"/>
    <w:rPr>
      <w:rFonts w:ascii="Symbol" w:hAnsi="Symbol" w:cs="Symbol"/>
    </w:rPr>
  </w:style>
  <w:style w:type="character" w:customStyle="1" w:styleId="WW8Num22z0">
    <w:name w:val="WW8Num22z0"/>
    <w:rsid w:val="00E0751D"/>
    <w:rPr>
      <w:rFonts w:ascii="Times New Roman" w:hAnsi="Times New Roman" w:cs="Times New Roman"/>
      <w:color w:val="auto"/>
    </w:rPr>
  </w:style>
  <w:style w:type="character" w:customStyle="1" w:styleId="WW8Num23z0">
    <w:name w:val="WW8Num23z0"/>
    <w:rsid w:val="00E0751D"/>
    <w:rPr>
      <w:rFonts w:ascii="Times New Roman" w:hAnsi="Times New Roman" w:cs="Times New Roman"/>
      <w:b w:val="0"/>
      <w:bCs w:val="0"/>
      <w:color w:val="auto"/>
    </w:rPr>
  </w:style>
  <w:style w:type="character" w:customStyle="1" w:styleId="WW8Num24z0">
    <w:name w:val="WW8Num24z0"/>
    <w:rsid w:val="00E0751D"/>
    <w:rPr>
      <w:rFonts w:ascii="Times New Roman" w:hAnsi="Times New Roman" w:cs="Times New Roman"/>
      <w:b/>
      <w:color w:val="auto"/>
      <w:sz w:val="22"/>
      <w:szCs w:val="22"/>
    </w:rPr>
  </w:style>
  <w:style w:type="character" w:customStyle="1" w:styleId="WW8Num24z1">
    <w:name w:val="WW8Num24z1"/>
    <w:rsid w:val="00E0751D"/>
  </w:style>
  <w:style w:type="character" w:customStyle="1" w:styleId="WW8Num24z2">
    <w:name w:val="WW8Num24z2"/>
    <w:rsid w:val="00E0751D"/>
    <w:rPr>
      <w:rFonts w:ascii="Times New Roman" w:eastAsia="Times New Roman" w:hAnsi="Times New Roman" w:cs="Times New Roman"/>
      <w:b w:val="0"/>
      <w:strike w:val="0"/>
      <w:dstrike w:val="0"/>
      <w:color w:val="auto"/>
    </w:rPr>
  </w:style>
  <w:style w:type="character" w:customStyle="1" w:styleId="WW8Num24z3">
    <w:name w:val="WW8Num24z3"/>
    <w:rsid w:val="00E0751D"/>
  </w:style>
  <w:style w:type="character" w:customStyle="1" w:styleId="WW8Num24z4">
    <w:name w:val="WW8Num24z4"/>
    <w:rsid w:val="00E0751D"/>
  </w:style>
  <w:style w:type="character" w:customStyle="1" w:styleId="WW8Num24z5">
    <w:name w:val="WW8Num24z5"/>
    <w:rsid w:val="00E0751D"/>
  </w:style>
  <w:style w:type="character" w:customStyle="1" w:styleId="WW8Num24z6">
    <w:name w:val="WW8Num24z6"/>
    <w:rsid w:val="00E0751D"/>
  </w:style>
  <w:style w:type="character" w:customStyle="1" w:styleId="WW8Num24z7">
    <w:name w:val="WW8Num24z7"/>
    <w:rsid w:val="00E0751D"/>
  </w:style>
  <w:style w:type="character" w:customStyle="1" w:styleId="WW8Num24z8">
    <w:name w:val="WW8Num24z8"/>
    <w:rsid w:val="00E0751D"/>
  </w:style>
  <w:style w:type="character" w:customStyle="1" w:styleId="WW8Num25z0">
    <w:name w:val="WW8Num25z0"/>
    <w:rsid w:val="00E0751D"/>
    <w:rPr>
      <w:rFonts w:ascii="Times New Roman" w:hAnsi="Times New Roman" w:cs="Times New Roman"/>
    </w:rPr>
  </w:style>
  <w:style w:type="character" w:customStyle="1" w:styleId="WW8Num26z0">
    <w:name w:val="WW8Num26z0"/>
    <w:rsid w:val="00E0751D"/>
    <w:rPr>
      <w:rFonts w:ascii="Times New Roman" w:hAnsi="Times New Roman" w:cs="Times New Roman"/>
    </w:rPr>
  </w:style>
  <w:style w:type="character" w:customStyle="1" w:styleId="WW8Num27z0">
    <w:name w:val="WW8Num27z0"/>
    <w:rsid w:val="00E0751D"/>
  </w:style>
  <w:style w:type="character" w:customStyle="1" w:styleId="WW8Num28z0">
    <w:name w:val="WW8Num28z0"/>
    <w:rsid w:val="00E0751D"/>
    <w:rPr>
      <w:rFonts w:ascii="Times" w:hAnsi="Times" w:cs="Times New Roman"/>
      <w:b/>
      <w:i w:val="0"/>
      <w:sz w:val="22"/>
      <w:szCs w:val="22"/>
      <w:u w:val="none"/>
    </w:rPr>
  </w:style>
  <w:style w:type="character" w:customStyle="1" w:styleId="WW8Num28z1">
    <w:name w:val="WW8Num28z1"/>
    <w:rsid w:val="00E0751D"/>
  </w:style>
  <w:style w:type="character" w:customStyle="1" w:styleId="WW8Num28z2">
    <w:name w:val="WW8Num28z2"/>
    <w:rsid w:val="00E0751D"/>
  </w:style>
  <w:style w:type="character" w:customStyle="1" w:styleId="WW8Num28z3">
    <w:name w:val="WW8Num28z3"/>
    <w:rsid w:val="00E0751D"/>
  </w:style>
  <w:style w:type="character" w:customStyle="1" w:styleId="WW8Num28z4">
    <w:name w:val="WW8Num28z4"/>
    <w:rsid w:val="00E0751D"/>
  </w:style>
  <w:style w:type="character" w:customStyle="1" w:styleId="WW8Num28z5">
    <w:name w:val="WW8Num28z5"/>
    <w:rsid w:val="00E0751D"/>
  </w:style>
  <w:style w:type="character" w:customStyle="1" w:styleId="WW8Num28z6">
    <w:name w:val="WW8Num28z6"/>
    <w:rsid w:val="00E0751D"/>
  </w:style>
  <w:style w:type="character" w:customStyle="1" w:styleId="WW8Num28z7">
    <w:name w:val="WW8Num28z7"/>
    <w:rsid w:val="00E0751D"/>
  </w:style>
  <w:style w:type="character" w:customStyle="1" w:styleId="WW8Num28z8">
    <w:name w:val="WW8Num28z8"/>
    <w:rsid w:val="00E0751D"/>
  </w:style>
  <w:style w:type="character" w:customStyle="1" w:styleId="WW8Num29z0">
    <w:name w:val="WW8Num29z0"/>
    <w:rsid w:val="00E0751D"/>
    <w:rPr>
      <w:rFonts w:ascii="Times New Roman" w:hAnsi="Times New Roman" w:cs="Times New Roman"/>
      <w:b w:val="0"/>
    </w:rPr>
  </w:style>
  <w:style w:type="character" w:customStyle="1" w:styleId="WW8Num29z1">
    <w:name w:val="WW8Num29z1"/>
    <w:rsid w:val="00E0751D"/>
  </w:style>
  <w:style w:type="character" w:customStyle="1" w:styleId="WW8Num29z2">
    <w:name w:val="WW8Num29z2"/>
    <w:rsid w:val="00E0751D"/>
  </w:style>
  <w:style w:type="character" w:customStyle="1" w:styleId="WW8Num29z3">
    <w:name w:val="WW8Num29z3"/>
    <w:rsid w:val="00E0751D"/>
  </w:style>
  <w:style w:type="character" w:customStyle="1" w:styleId="WW8Num29z4">
    <w:name w:val="WW8Num29z4"/>
    <w:rsid w:val="00E0751D"/>
  </w:style>
  <w:style w:type="character" w:customStyle="1" w:styleId="WW8Num29z5">
    <w:name w:val="WW8Num29z5"/>
    <w:rsid w:val="00E0751D"/>
  </w:style>
  <w:style w:type="character" w:customStyle="1" w:styleId="WW8Num29z6">
    <w:name w:val="WW8Num29z6"/>
    <w:rsid w:val="00E0751D"/>
  </w:style>
  <w:style w:type="character" w:customStyle="1" w:styleId="WW8Num29z7">
    <w:name w:val="WW8Num29z7"/>
    <w:rsid w:val="00E0751D"/>
  </w:style>
  <w:style w:type="character" w:customStyle="1" w:styleId="WW8Num29z8">
    <w:name w:val="WW8Num29z8"/>
    <w:rsid w:val="00E0751D"/>
  </w:style>
  <w:style w:type="character" w:customStyle="1" w:styleId="WW8Num30z0">
    <w:name w:val="WW8Num30z0"/>
    <w:rsid w:val="00E0751D"/>
    <w:rPr>
      <w:rFonts w:ascii="Symbol" w:hAnsi="Symbol" w:cs="Symbol"/>
    </w:rPr>
  </w:style>
  <w:style w:type="character" w:customStyle="1" w:styleId="WW8Num31z0">
    <w:name w:val="WW8Num31z0"/>
    <w:rsid w:val="00E0751D"/>
    <w:rPr>
      <w:rFonts w:ascii="Times New Roman" w:hAnsi="Times New Roman" w:cs="Times New Roman"/>
      <w:iCs/>
      <w:color w:val="auto"/>
    </w:rPr>
  </w:style>
  <w:style w:type="character" w:customStyle="1" w:styleId="WW8Num32z0">
    <w:name w:val="WW8Num32z0"/>
    <w:rsid w:val="00E0751D"/>
    <w:rPr>
      <w:rFonts w:ascii="Times New Roman" w:hAnsi="Times New Roman" w:cs="Times New Roman"/>
      <w:color w:val="auto"/>
    </w:rPr>
  </w:style>
  <w:style w:type="character" w:customStyle="1" w:styleId="WW8Num33z0">
    <w:name w:val="WW8Num33z0"/>
    <w:rsid w:val="00E0751D"/>
    <w:rPr>
      <w:rFonts w:ascii="Times New Roman" w:hAnsi="Times New Roman" w:cs="Times New Roman"/>
      <w:color w:val="auto"/>
    </w:rPr>
  </w:style>
  <w:style w:type="character" w:customStyle="1" w:styleId="WW8Num33z1">
    <w:name w:val="WW8Num33z1"/>
    <w:rsid w:val="00E0751D"/>
    <w:rPr>
      <w:rFonts w:cs="Times New Roman"/>
    </w:rPr>
  </w:style>
  <w:style w:type="character" w:customStyle="1" w:styleId="WW8Num34z0">
    <w:name w:val="WW8Num34z0"/>
    <w:rsid w:val="00E0751D"/>
    <w:rPr>
      <w:rFonts w:cs="Times New Roman"/>
    </w:rPr>
  </w:style>
  <w:style w:type="character" w:customStyle="1" w:styleId="WW8Num35z0">
    <w:name w:val="WW8Num35z0"/>
    <w:rsid w:val="00E0751D"/>
    <w:rPr>
      <w:rFonts w:ascii="Times New Roman" w:hAnsi="Times New Roman" w:cs="Times New Roman"/>
    </w:rPr>
  </w:style>
  <w:style w:type="character" w:customStyle="1" w:styleId="WW8Num35z1">
    <w:name w:val="WW8Num35z1"/>
    <w:rsid w:val="00E0751D"/>
  </w:style>
  <w:style w:type="character" w:customStyle="1" w:styleId="WW8Num35z2">
    <w:name w:val="WW8Num35z2"/>
    <w:rsid w:val="00E0751D"/>
  </w:style>
  <w:style w:type="character" w:customStyle="1" w:styleId="WW8Num35z3">
    <w:name w:val="WW8Num35z3"/>
    <w:rsid w:val="00E0751D"/>
  </w:style>
  <w:style w:type="character" w:customStyle="1" w:styleId="WW8Num35z4">
    <w:name w:val="WW8Num35z4"/>
    <w:rsid w:val="00E0751D"/>
  </w:style>
  <w:style w:type="character" w:customStyle="1" w:styleId="WW8Num35z5">
    <w:name w:val="WW8Num35z5"/>
    <w:rsid w:val="00E0751D"/>
  </w:style>
  <w:style w:type="character" w:customStyle="1" w:styleId="WW8Num35z6">
    <w:name w:val="WW8Num35z6"/>
    <w:rsid w:val="00E0751D"/>
  </w:style>
  <w:style w:type="character" w:customStyle="1" w:styleId="WW8Num35z7">
    <w:name w:val="WW8Num35z7"/>
    <w:rsid w:val="00E0751D"/>
  </w:style>
  <w:style w:type="character" w:customStyle="1" w:styleId="WW8Num35z8">
    <w:name w:val="WW8Num35z8"/>
    <w:rsid w:val="00E0751D"/>
  </w:style>
  <w:style w:type="character" w:customStyle="1" w:styleId="WW8Num36z0">
    <w:name w:val="WW8Num36z0"/>
    <w:rsid w:val="00E0751D"/>
  </w:style>
  <w:style w:type="character" w:customStyle="1" w:styleId="WW8Num36z1">
    <w:name w:val="WW8Num36z1"/>
    <w:rsid w:val="00E0751D"/>
  </w:style>
  <w:style w:type="character" w:customStyle="1" w:styleId="WW8Num36z2">
    <w:name w:val="WW8Num36z2"/>
    <w:rsid w:val="00E0751D"/>
  </w:style>
  <w:style w:type="character" w:customStyle="1" w:styleId="WW8Num36z3">
    <w:name w:val="WW8Num36z3"/>
    <w:rsid w:val="00E0751D"/>
  </w:style>
  <w:style w:type="character" w:customStyle="1" w:styleId="WW8Num36z4">
    <w:name w:val="WW8Num36z4"/>
    <w:rsid w:val="00E0751D"/>
  </w:style>
  <w:style w:type="character" w:customStyle="1" w:styleId="WW8Num36z5">
    <w:name w:val="WW8Num36z5"/>
    <w:rsid w:val="00E0751D"/>
  </w:style>
  <w:style w:type="character" w:customStyle="1" w:styleId="WW8Num36z6">
    <w:name w:val="WW8Num36z6"/>
    <w:rsid w:val="00E0751D"/>
  </w:style>
  <w:style w:type="character" w:customStyle="1" w:styleId="WW8Num36z7">
    <w:name w:val="WW8Num36z7"/>
    <w:rsid w:val="00E0751D"/>
  </w:style>
  <w:style w:type="character" w:customStyle="1" w:styleId="WW8Num36z8">
    <w:name w:val="WW8Num36z8"/>
    <w:rsid w:val="00E0751D"/>
  </w:style>
  <w:style w:type="character" w:customStyle="1" w:styleId="WW8Num37z0">
    <w:name w:val="WW8Num37z0"/>
    <w:rsid w:val="00E0751D"/>
  </w:style>
  <w:style w:type="character" w:customStyle="1" w:styleId="WW8Num37z1">
    <w:name w:val="WW8Num37z1"/>
    <w:rsid w:val="00E0751D"/>
  </w:style>
  <w:style w:type="character" w:customStyle="1" w:styleId="WW8Num37z2">
    <w:name w:val="WW8Num37z2"/>
    <w:rsid w:val="00E0751D"/>
  </w:style>
  <w:style w:type="character" w:customStyle="1" w:styleId="WW8Num37z3">
    <w:name w:val="WW8Num37z3"/>
    <w:rsid w:val="00E0751D"/>
  </w:style>
  <w:style w:type="character" w:customStyle="1" w:styleId="WW8Num37z4">
    <w:name w:val="WW8Num37z4"/>
    <w:rsid w:val="00E0751D"/>
  </w:style>
  <w:style w:type="character" w:customStyle="1" w:styleId="WW8Num37z5">
    <w:name w:val="WW8Num37z5"/>
    <w:rsid w:val="00E0751D"/>
  </w:style>
  <w:style w:type="character" w:customStyle="1" w:styleId="WW8Num37z6">
    <w:name w:val="WW8Num37z6"/>
    <w:rsid w:val="00E0751D"/>
  </w:style>
  <w:style w:type="character" w:customStyle="1" w:styleId="WW8Num37z7">
    <w:name w:val="WW8Num37z7"/>
    <w:rsid w:val="00E0751D"/>
  </w:style>
  <w:style w:type="character" w:customStyle="1" w:styleId="WW8Num37z8">
    <w:name w:val="WW8Num37z8"/>
    <w:rsid w:val="00E0751D"/>
  </w:style>
  <w:style w:type="character" w:customStyle="1" w:styleId="Domylnaczcionkaakapitu9">
    <w:name w:val="Domyślna czcionka akapitu9"/>
    <w:rsid w:val="00E0751D"/>
  </w:style>
  <w:style w:type="character" w:customStyle="1" w:styleId="WW8Num34z1">
    <w:name w:val="WW8Num34z1"/>
    <w:rsid w:val="00E0751D"/>
    <w:rPr>
      <w:rFonts w:cs="Times New Roman"/>
    </w:rPr>
  </w:style>
  <w:style w:type="character" w:customStyle="1" w:styleId="Domylnaczcionkaakapitu8">
    <w:name w:val="Domyślna czcionka akapitu8"/>
    <w:rsid w:val="00E0751D"/>
  </w:style>
  <w:style w:type="character" w:customStyle="1" w:styleId="WW8Num33z2">
    <w:name w:val="WW8Num33z2"/>
    <w:rsid w:val="00E0751D"/>
  </w:style>
  <w:style w:type="character" w:customStyle="1" w:styleId="WW8Num33z3">
    <w:name w:val="WW8Num33z3"/>
    <w:rsid w:val="00E0751D"/>
  </w:style>
  <w:style w:type="character" w:customStyle="1" w:styleId="WW8Num33z4">
    <w:name w:val="WW8Num33z4"/>
    <w:rsid w:val="00E0751D"/>
  </w:style>
  <w:style w:type="character" w:customStyle="1" w:styleId="WW8Num33z5">
    <w:name w:val="WW8Num33z5"/>
    <w:rsid w:val="00E0751D"/>
  </w:style>
  <w:style w:type="character" w:customStyle="1" w:styleId="WW8Num33z6">
    <w:name w:val="WW8Num33z6"/>
    <w:rsid w:val="00E0751D"/>
  </w:style>
  <w:style w:type="character" w:customStyle="1" w:styleId="WW8Num33z7">
    <w:name w:val="WW8Num33z7"/>
    <w:rsid w:val="00E0751D"/>
  </w:style>
  <w:style w:type="character" w:customStyle="1" w:styleId="WW8Num33z8">
    <w:name w:val="WW8Num33z8"/>
    <w:rsid w:val="00E0751D"/>
  </w:style>
  <w:style w:type="character" w:customStyle="1" w:styleId="WW8Num34z2">
    <w:name w:val="WW8Num34z2"/>
    <w:rsid w:val="00E0751D"/>
  </w:style>
  <w:style w:type="character" w:customStyle="1" w:styleId="WW8Num34z3">
    <w:name w:val="WW8Num34z3"/>
    <w:rsid w:val="00E0751D"/>
  </w:style>
  <w:style w:type="character" w:customStyle="1" w:styleId="WW8Num34z4">
    <w:name w:val="WW8Num34z4"/>
    <w:rsid w:val="00E0751D"/>
  </w:style>
  <w:style w:type="character" w:customStyle="1" w:styleId="WW8Num34z5">
    <w:name w:val="WW8Num34z5"/>
    <w:rsid w:val="00E0751D"/>
  </w:style>
  <w:style w:type="character" w:customStyle="1" w:styleId="WW8Num34z6">
    <w:name w:val="WW8Num34z6"/>
    <w:rsid w:val="00E0751D"/>
  </w:style>
  <w:style w:type="character" w:customStyle="1" w:styleId="WW8Num34z7">
    <w:name w:val="WW8Num34z7"/>
    <w:rsid w:val="00E0751D"/>
  </w:style>
  <w:style w:type="character" w:customStyle="1" w:styleId="WW8Num34z8">
    <w:name w:val="WW8Num34z8"/>
    <w:rsid w:val="00E0751D"/>
  </w:style>
  <w:style w:type="character" w:customStyle="1" w:styleId="WW8Num38z0">
    <w:name w:val="WW8Num38z0"/>
    <w:rsid w:val="00E0751D"/>
  </w:style>
  <w:style w:type="character" w:customStyle="1" w:styleId="WW8Num38z1">
    <w:name w:val="WW8Num38z1"/>
    <w:rsid w:val="00E0751D"/>
  </w:style>
  <w:style w:type="character" w:customStyle="1" w:styleId="WW8Num38z2">
    <w:name w:val="WW8Num38z2"/>
    <w:rsid w:val="00E0751D"/>
  </w:style>
  <w:style w:type="character" w:customStyle="1" w:styleId="WW8Num38z3">
    <w:name w:val="WW8Num38z3"/>
    <w:rsid w:val="00E0751D"/>
  </w:style>
  <w:style w:type="character" w:customStyle="1" w:styleId="WW8Num38z4">
    <w:name w:val="WW8Num38z4"/>
    <w:rsid w:val="00E0751D"/>
  </w:style>
  <w:style w:type="character" w:customStyle="1" w:styleId="WW8Num38z5">
    <w:name w:val="WW8Num38z5"/>
    <w:rsid w:val="00E0751D"/>
  </w:style>
  <w:style w:type="character" w:customStyle="1" w:styleId="WW8Num38z6">
    <w:name w:val="WW8Num38z6"/>
    <w:rsid w:val="00E0751D"/>
  </w:style>
  <w:style w:type="character" w:customStyle="1" w:styleId="WW8Num38z7">
    <w:name w:val="WW8Num38z7"/>
    <w:rsid w:val="00E0751D"/>
  </w:style>
  <w:style w:type="character" w:customStyle="1" w:styleId="WW8Num38z8">
    <w:name w:val="WW8Num38z8"/>
    <w:rsid w:val="00E0751D"/>
  </w:style>
  <w:style w:type="character" w:customStyle="1" w:styleId="WW8Num39z0">
    <w:name w:val="WW8Num39z0"/>
    <w:rsid w:val="00E0751D"/>
  </w:style>
  <w:style w:type="character" w:customStyle="1" w:styleId="WW8Num39z1">
    <w:name w:val="WW8Num39z1"/>
    <w:rsid w:val="00E0751D"/>
  </w:style>
  <w:style w:type="character" w:customStyle="1" w:styleId="WW8Num39z2">
    <w:name w:val="WW8Num39z2"/>
    <w:rsid w:val="00E0751D"/>
  </w:style>
  <w:style w:type="character" w:customStyle="1" w:styleId="WW8Num39z3">
    <w:name w:val="WW8Num39z3"/>
    <w:rsid w:val="00E0751D"/>
  </w:style>
  <w:style w:type="character" w:customStyle="1" w:styleId="WW8Num39z4">
    <w:name w:val="WW8Num39z4"/>
    <w:rsid w:val="00E0751D"/>
  </w:style>
  <w:style w:type="character" w:customStyle="1" w:styleId="WW8Num39z5">
    <w:name w:val="WW8Num39z5"/>
    <w:rsid w:val="00E0751D"/>
  </w:style>
  <w:style w:type="character" w:customStyle="1" w:styleId="WW8Num39z6">
    <w:name w:val="WW8Num39z6"/>
    <w:rsid w:val="00E0751D"/>
  </w:style>
  <w:style w:type="character" w:customStyle="1" w:styleId="WW8Num39z7">
    <w:name w:val="WW8Num39z7"/>
    <w:rsid w:val="00E0751D"/>
  </w:style>
  <w:style w:type="character" w:customStyle="1" w:styleId="WW8Num39z8">
    <w:name w:val="WW8Num39z8"/>
    <w:rsid w:val="00E0751D"/>
  </w:style>
  <w:style w:type="character" w:customStyle="1" w:styleId="Domylnaczcionkaakapitu7">
    <w:name w:val="Domyślna czcionka akapitu7"/>
    <w:rsid w:val="00E0751D"/>
  </w:style>
  <w:style w:type="character" w:customStyle="1" w:styleId="WW8Num32z1">
    <w:name w:val="WW8Num32z1"/>
    <w:rsid w:val="00E0751D"/>
  </w:style>
  <w:style w:type="character" w:customStyle="1" w:styleId="WW8Num32z2">
    <w:name w:val="WW8Num32z2"/>
    <w:rsid w:val="00E0751D"/>
  </w:style>
  <w:style w:type="character" w:customStyle="1" w:styleId="WW8Num32z3">
    <w:name w:val="WW8Num32z3"/>
    <w:rsid w:val="00E0751D"/>
  </w:style>
  <w:style w:type="character" w:customStyle="1" w:styleId="WW8Num32z4">
    <w:name w:val="WW8Num32z4"/>
    <w:rsid w:val="00E0751D"/>
  </w:style>
  <w:style w:type="character" w:customStyle="1" w:styleId="WW8Num32z5">
    <w:name w:val="WW8Num32z5"/>
    <w:rsid w:val="00E0751D"/>
  </w:style>
  <w:style w:type="character" w:customStyle="1" w:styleId="WW8Num32z6">
    <w:name w:val="WW8Num32z6"/>
    <w:rsid w:val="00E0751D"/>
  </w:style>
  <w:style w:type="character" w:customStyle="1" w:styleId="WW8Num32z7">
    <w:name w:val="WW8Num32z7"/>
    <w:rsid w:val="00E0751D"/>
  </w:style>
  <w:style w:type="character" w:customStyle="1" w:styleId="WW8Num32z8">
    <w:name w:val="WW8Num32z8"/>
    <w:rsid w:val="00E0751D"/>
  </w:style>
  <w:style w:type="character" w:customStyle="1" w:styleId="Domylnaczcionkaakapitu6">
    <w:name w:val="Domyślna czcionka akapitu6"/>
    <w:rsid w:val="00E0751D"/>
  </w:style>
  <w:style w:type="character" w:customStyle="1" w:styleId="WW8Num25z1">
    <w:name w:val="WW8Num25z1"/>
    <w:rsid w:val="00E0751D"/>
  </w:style>
  <w:style w:type="character" w:customStyle="1" w:styleId="WW8Num25z2">
    <w:name w:val="WW8Num25z2"/>
    <w:rsid w:val="00E0751D"/>
    <w:rPr>
      <w:rFonts w:ascii="Times New Roman" w:eastAsia="Times New Roman" w:hAnsi="Times New Roman" w:cs="Times New Roman"/>
      <w:b w:val="0"/>
      <w:color w:val="auto"/>
    </w:rPr>
  </w:style>
  <w:style w:type="character" w:customStyle="1" w:styleId="WW8Num25z3">
    <w:name w:val="WW8Num25z3"/>
    <w:rsid w:val="00E0751D"/>
  </w:style>
  <w:style w:type="character" w:customStyle="1" w:styleId="WW8Num25z4">
    <w:name w:val="WW8Num25z4"/>
    <w:rsid w:val="00E0751D"/>
  </w:style>
  <w:style w:type="character" w:customStyle="1" w:styleId="WW8Num25z5">
    <w:name w:val="WW8Num25z5"/>
    <w:rsid w:val="00E0751D"/>
  </w:style>
  <w:style w:type="character" w:customStyle="1" w:styleId="WW8Num25z6">
    <w:name w:val="WW8Num25z6"/>
    <w:rsid w:val="00E0751D"/>
  </w:style>
  <w:style w:type="character" w:customStyle="1" w:styleId="WW8Num25z7">
    <w:name w:val="WW8Num25z7"/>
    <w:rsid w:val="00E0751D"/>
  </w:style>
  <w:style w:type="character" w:customStyle="1" w:styleId="WW8Num25z8">
    <w:name w:val="WW8Num25z8"/>
    <w:rsid w:val="00E0751D"/>
  </w:style>
  <w:style w:type="character" w:customStyle="1" w:styleId="WW8Num30z1">
    <w:name w:val="WW8Num30z1"/>
    <w:rsid w:val="00E0751D"/>
  </w:style>
  <w:style w:type="character" w:customStyle="1" w:styleId="WW8Num30z2">
    <w:name w:val="WW8Num30z2"/>
    <w:rsid w:val="00E0751D"/>
  </w:style>
  <w:style w:type="character" w:customStyle="1" w:styleId="WW8Num30z3">
    <w:name w:val="WW8Num30z3"/>
    <w:rsid w:val="00E0751D"/>
  </w:style>
  <w:style w:type="character" w:customStyle="1" w:styleId="WW8Num30z4">
    <w:name w:val="WW8Num30z4"/>
    <w:rsid w:val="00E0751D"/>
  </w:style>
  <w:style w:type="character" w:customStyle="1" w:styleId="WW8Num30z5">
    <w:name w:val="WW8Num30z5"/>
    <w:rsid w:val="00E0751D"/>
  </w:style>
  <w:style w:type="character" w:customStyle="1" w:styleId="WW8Num30z6">
    <w:name w:val="WW8Num30z6"/>
    <w:rsid w:val="00E0751D"/>
  </w:style>
  <w:style w:type="character" w:customStyle="1" w:styleId="WW8Num30z7">
    <w:name w:val="WW8Num30z7"/>
    <w:rsid w:val="00E0751D"/>
  </w:style>
  <w:style w:type="character" w:customStyle="1" w:styleId="WW8Num30z8">
    <w:name w:val="WW8Num30z8"/>
    <w:rsid w:val="00E0751D"/>
  </w:style>
  <w:style w:type="character" w:customStyle="1" w:styleId="WW8Num31z1">
    <w:name w:val="WW8Num31z1"/>
    <w:rsid w:val="00E0751D"/>
  </w:style>
  <w:style w:type="character" w:customStyle="1" w:styleId="WW8Num31z2">
    <w:name w:val="WW8Num31z2"/>
    <w:rsid w:val="00E0751D"/>
  </w:style>
  <w:style w:type="character" w:customStyle="1" w:styleId="WW8Num31z3">
    <w:name w:val="WW8Num31z3"/>
    <w:rsid w:val="00E0751D"/>
  </w:style>
  <w:style w:type="character" w:customStyle="1" w:styleId="WW8Num31z4">
    <w:name w:val="WW8Num31z4"/>
    <w:rsid w:val="00E0751D"/>
  </w:style>
  <w:style w:type="character" w:customStyle="1" w:styleId="WW8Num31z5">
    <w:name w:val="WW8Num31z5"/>
    <w:rsid w:val="00E0751D"/>
  </w:style>
  <w:style w:type="character" w:customStyle="1" w:styleId="WW8Num31z6">
    <w:name w:val="WW8Num31z6"/>
    <w:rsid w:val="00E0751D"/>
  </w:style>
  <w:style w:type="character" w:customStyle="1" w:styleId="WW8Num31z7">
    <w:name w:val="WW8Num31z7"/>
    <w:rsid w:val="00E0751D"/>
  </w:style>
  <w:style w:type="character" w:customStyle="1" w:styleId="WW8Num31z8">
    <w:name w:val="WW8Num31z8"/>
    <w:rsid w:val="00E0751D"/>
  </w:style>
  <w:style w:type="character" w:customStyle="1" w:styleId="Domylnaczcionkaakapitu5">
    <w:name w:val="Domyślna czcionka akapitu5"/>
    <w:rsid w:val="00E0751D"/>
  </w:style>
  <w:style w:type="character" w:customStyle="1" w:styleId="WW8Num5z1">
    <w:name w:val="WW8Num5z1"/>
    <w:rsid w:val="00E0751D"/>
    <w:rPr>
      <w:rFonts w:ascii="Times New Roman" w:hAnsi="Times New Roman" w:cs="Times New Roman"/>
      <w:b w:val="0"/>
      <w:bCs w:val="0"/>
      <w:color w:val="000000"/>
      <w:sz w:val="22"/>
      <w:szCs w:val="22"/>
    </w:rPr>
  </w:style>
  <w:style w:type="character" w:customStyle="1" w:styleId="WW8Num5z2">
    <w:name w:val="WW8Num5z2"/>
    <w:rsid w:val="00E0751D"/>
    <w:rPr>
      <w:rFonts w:ascii="Times New Roman" w:hAnsi="Times New Roman" w:cs="Times New Roman"/>
      <w:b/>
      <w:i w:val="0"/>
      <w:sz w:val="22"/>
      <w:szCs w:val="22"/>
    </w:rPr>
  </w:style>
  <w:style w:type="character" w:customStyle="1" w:styleId="WW8Num5z3">
    <w:name w:val="WW8Num5z3"/>
    <w:rsid w:val="00E0751D"/>
  </w:style>
  <w:style w:type="character" w:customStyle="1" w:styleId="WW8Num5z4">
    <w:name w:val="WW8Num5z4"/>
    <w:rsid w:val="00E0751D"/>
  </w:style>
  <w:style w:type="character" w:customStyle="1" w:styleId="WW8Num5z5">
    <w:name w:val="WW8Num5z5"/>
    <w:rsid w:val="00E0751D"/>
  </w:style>
  <w:style w:type="character" w:customStyle="1" w:styleId="WW8Num5z6">
    <w:name w:val="WW8Num5z6"/>
    <w:rsid w:val="00E0751D"/>
  </w:style>
  <w:style w:type="character" w:customStyle="1" w:styleId="WW8Num5z7">
    <w:name w:val="WW8Num5z7"/>
    <w:rsid w:val="00E0751D"/>
  </w:style>
  <w:style w:type="character" w:customStyle="1" w:styleId="WW8Num5z8">
    <w:name w:val="WW8Num5z8"/>
    <w:rsid w:val="00E0751D"/>
  </w:style>
  <w:style w:type="character" w:customStyle="1" w:styleId="WW8Num9z2">
    <w:name w:val="WW8Num9z2"/>
    <w:rsid w:val="00E0751D"/>
    <w:rPr>
      <w:rFonts w:ascii="Times New Roman" w:hAnsi="Times New Roman" w:cs="Times New Roman"/>
      <w:sz w:val="22"/>
      <w:szCs w:val="22"/>
    </w:rPr>
  </w:style>
  <w:style w:type="character" w:customStyle="1" w:styleId="WW8Num9z4">
    <w:name w:val="WW8Num9z4"/>
    <w:rsid w:val="00E0751D"/>
  </w:style>
  <w:style w:type="character" w:customStyle="1" w:styleId="WW8Num9z5">
    <w:name w:val="WW8Num9z5"/>
    <w:rsid w:val="00E0751D"/>
  </w:style>
  <w:style w:type="character" w:customStyle="1" w:styleId="WW8Num9z6">
    <w:name w:val="WW8Num9z6"/>
    <w:rsid w:val="00E0751D"/>
  </w:style>
  <w:style w:type="character" w:customStyle="1" w:styleId="WW8Num9z7">
    <w:name w:val="WW8Num9z7"/>
    <w:rsid w:val="00E0751D"/>
  </w:style>
  <w:style w:type="character" w:customStyle="1" w:styleId="WW8Num9z8">
    <w:name w:val="WW8Num9z8"/>
    <w:rsid w:val="00E0751D"/>
  </w:style>
  <w:style w:type="character" w:customStyle="1" w:styleId="WW8Num11z1">
    <w:name w:val="WW8Num11z1"/>
    <w:rsid w:val="00E0751D"/>
    <w:rPr>
      <w:rFonts w:ascii="OpenSymbol" w:hAnsi="OpenSymbol" w:cs="Courier New"/>
    </w:rPr>
  </w:style>
  <w:style w:type="character" w:customStyle="1" w:styleId="WW8Num11z3">
    <w:name w:val="WW8Num11z3"/>
    <w:rsid w:val="00E0751D"/>
    <w:rPr>
      <w:rFonts w:ascii="Symbol" w:hAnsi="Symbol" w:cs="Symbol"/>
    </w:rPr>
  </w:style>
  <w:style w:type="character" w:customStyle="1" w:styleId="WW8Num17z2">
    <w:name w:val="WW8Num17z2"/>
    <w:rsid w:val="00E0751D"/>
    <w:rPr>
      <w:b w:val="0"/>
    </w:rPr>
  </w:style>
  <w:style w:type="character" w:customStyle="1" w:styleId="WW8Num17z3">
    <w:name w:val="WW8Num17z3"/>
    <w:rsid w:val="00E0751D"/>
  </w:style>
  <w:style w:type="character" w:customStyle="1" w:styleId="WW8Num17z4">
    <w:name w:val="WW8Num17z4"/>
    <w:rsid w:val="00E0751D"/>
  </w:style>
  <w:style w:type="character" w:customStyle="1" w:styleId="WW8Num17z5">
    <w:name w:val="WW8Num17z5"/>
    <w:rsid w:val="00E0751D"/>
  </w:style>
  <w:style w:type="character" w:customStyle="1" w:styleId="WW8Num17z6">
    <w:name w:val="WW8Num17z6"/>
    <w:rsid w:val="00E0751D"/>
  </w:style>
  <w:style w:type="character" w:customStyle="1" w:styleId="WW8Num17z7">
    <w:name w:val="WW8Num17z7"/>
    <w:rsid w:val="00E0751D"/>
  </w:style>
  <w:style w:type="character" w:customStyle="1" w:styleId="WW8Num17z8">
    <w:name w:val="WW8Num17z8"/>
    <w:rsid w:val="00E0751D"/>
  </w:style>
  <w:style w:type="character" w:customStyle="1" w:styleId="WW8Num26z1">
    <w:name w:val="WW8Num26z1"/>
    <w:rsid w:val="00E0751D"/>
  </w:style>
  <w:style w:type="character" w:customStyle="1" w:styleId="WW8Num26z2">
    <w:name w:val="WW8Num26z2"/>
    <w:rsid w:val="00E0751D"/>
    <w:rPr>
      <w:rFonts w:ascii="Times New Roman" w:eastAsia="Times New Roman" w:hAnsi="Times New Roman" w:cs="Times New Roman"/>
      <w:b w:val="0"/>
      <w:color w:val="auto"/>
    </w:rPr>
  </w:style>
  <w:style w:type="character" w:customStyle="1" w:styleId="WW8Num26z3">
    <w:name w:val="WW8Num26z3"/>
    <w:rsid w:val="00E0751D"/>
  </w:style>
  <w:style w:type="character" w:customStyle="1" w:styleId="WW8Num26z4">
    <w:name w:val="WW8Num26z4"/>
    <w:rsid w:val="00E0751D"/>
  </w:style>
  <w:style w:type="character" w:customStyle="1" w:styleId="WW8Num26z5">
    <w:name w:val="WW8Num26z5"/>
    <w:rsid w:val="00E0751D"/>
  </w:style>
  <w:style w:type="character" w:customStyle="1" w:styleId="WW8Num26z6">
    <w:name w:val="WW8Num26z6"/>
    <w:rsid w:val="00E0751D"/>
  </w:style>
  <w:style w:type="character" w:customStyle="1" w:styleId="WW8Num26z7">
    <w:name w:val="WW8Num26z7"/>
    <w:rsid w:val="00E0751D"/>
  </w:style>
  <w:style w:type="character" w:customStyle="1" w:styleId="WW8Num26z8">
    <w:name w:val="WW8Num26z8"/>
    <w:rsid w:val="00E0751D"/>
  </w:style>
  <w:style w:type="character" w:customStyle="1" w:styleId="WW8Num3z1">
    <w:name w:val="WW8Num3z1"/>
    <w:rsid w:val="00E0751D"/>
    <w:rPr>
      <w:rFonts w:ascii="OpenSymbol" w:hAnsi="OpenSymbol" w:cs="Courier New"/>
    </w:rPr>
  </w:style>
  <w:style w:type="character" w:customStyle="1" w:styleId="WW8Num3z3">
    <w:name w:val="WW8Num3z3"/>
    <w:rsid w:val="00E0751D"/>
    <w:rPr>
      <w:rFonts w:ascii="Symbol" w:hAnsi="Symbol" w:cs="Symbol"/>
      <w:b/>
      <w:color w:val="FF950E"/>
      <w:spacing w:val="-4"/>
      <w:sz w:val="22"/>
      <w:szCs w:val="22"/>
    </w:rPr>
  </w:style>
  <w:style w:type="character" w:customStyle="1" w:styleId="WW8Num4z2">
    <w:name w:val="WW8Num4z2"/>
    <w:rsid w:val="00E0751D"/>
  </w:style>
  <w:style w:type="character" w:customStyle="1" w:styleId="WW8Num4z4">
    <w:name w:val="WW8Num4z4"/>
    <w:rsid w:val="00E0751D"/>
  </w:style>
  <w:style w:type="character" w:customStyle="1" w:styleId="WW8Num4z5">
    <w:name w:val="WW8Num4z5"/>
    <w:rsid w:val="00E0751D"/>
  </w:style>
  <w:style w:type="character" w:customStyle="1" w:styleId="WW8Num4z6">
    <w:name w:val="WW8Num4z6"/>
    <w:rsid w:val="00E0751D"/>
  </w:style>
  <w:style w:type="character" w:customStyle="1" w:styleId="WW8Num4z7">
    <w:name w:val="WW8Num4z7"/>
    <w:rsid w:val="00E0751D"/>
  </w:style>
  <w:style w:type="character" w:customStyle="1" w:styleId="WW8Num4z8">
    <w:name w:val="WW8Num4z8"/>
    <w:rsid w:val="00E0751D"/>
  </w:style>
  <w:style w:type="character" w:customStyle="1" w:styleId="WW8Num11z2">
    <w:name w:val="WW8Num11z2"/>
    <w:rsid w:val="00E0751D"/>
    <w:rPr>
      <w:rFonts w:ascii="Times New Roman" w:hAnsi="Times New Roman" w:cs="Times New Roman"/>
      <w:sz w:val="22"/>
      <w:szCs w:val="22"/>
    </w:rPr>
  </w:style>
  <w:style w:type="character" w:customStyle="1" w:styleId="WW8Num11z4">
    <w:name w:val="WW8Num11z4"/>
    <w:rsid w:val="00E0751D"/>
  </w:style>
  <w:style w:type="character" w:customStyle="1" w:styleId="WW8Num11z5">
    <w:name w:val="WW8Num11z5"/>
    <w:rsid w:val="00E0751D"/>
  </w:style>
  <w:style w:type="character" w:customStyle="1" w:styleId="WW8Num11z6">
    <w:name w:val="WW8Num11z6"/>
    <w:rsid w:val="00E0751D"/>
  </w:style>
  <w:style w:type="character" w:customStyle="1" w:styleId="WW8Num11z7">
    <w:name w:val="WW8Num11z7"/>
    <w:rsid w:val="00E0751D"/>
  </w:style>
  <w:style w:type="character" w:customStyle="1" w:styleId="WW8Num11z8">
    <w:name w:val="WW8Num11z8"/>
    <w:rsid w:val="00E0751D"/>
  </w:style>
  <w:style w:type="character" w:customStyle="1" w:styleId="WW8Num12z1">
    <w:name w:val="WW8Num12z1"/>
    <w:rsid w:val="00E0751D"/>
    <w:rPr>
      <w:rFonts w:ascii="OpenSymbol" w:hAnsi="OpenSymbol" w:cs="Courier New"/>
      <w:sz w:val="22"/>
      <w:szCs w:val="22"/>
    </w:rPr>
  </w:style>
  <w:style w:type="character" w:customStyle="1" w:styleId="WW8Num12z3">
    <w:name w:val="WW8Num12z3"/>
    <w:rsid w:val="00E0751D"/>
    <w:rPr>
      <w:rFonts w:ascii="Symbol" w:hAnsi="Symbol" w:cs="Symbol"/>
      <w:color w:val="FF0000"/>
    </w:rPr>
  </w:style>
  <w:style w:type="character" w:customStyle="1" w:styleId="WW8Num13z1">
    <w:name w:val="WW8Num13z1"/>
    <w:rsid w:val="00E0751D"/>
    <w:rPr>
      <w:rFonts w:ascii="OpenSymbol" w:hAnsi="OpenSymbol" w:cs="Courier New"/>
    </w:rPr>
  </w:style>
  <w:style w:type="character" w:customStyle="1" w:styleId="WW8Num13z3">
    <w:name w:val="WW8Num13z3"/>
    <w:rsid w:val="00E0751D"/>
    <w:rPr>
      <w:rFonts w:ascii="Symbol" w:hAnsi="Symbol" w:cs="Symbol"/>
    </w:rPr>
  </w:style>
  <w:style w:type="character" w:customStyle="1" w:styleId="WW8Num18z1">
    <w:name w:val="WW8Num18z1"/>
    <w:rsid w:val="00E0751D"/>
    <w:rPr>
      <w:rFonts w:ascii="Times New Roman" w:hAnsi="Times New Roman" w:cs="Times New Roman"/>
    </w:rPr>
  </w:style>
  <w:style w:type="character" w:customStyle="1" w:styleId="WW8Num18z2">
    <w:name w:val="WW8Num18z2"/>
    <w:rsid w:val="00E0751D"/>
    <w:rPr>
      <w:rFonts w:ascii="Times New Roman" w:eastAsia="Times New Roman" w:hAnsi="Times New Roman" w:cs="Times New Roman"/>
      <w:b/>
      <w:i w:val="0"/>
      <w:sz w:val="22"/>
      <w:szCs w:val="22"/>
    </w:rPr>
  </w:style>
  <w:style w:type="character" w:customStyle="1" w:styleId="WW8Num18z3">
    <w:name w:val="WW8Num18z3"/>
    <w:rsid w:val="00E0751D"/>
    <w:rPr>
      <w:rFonts w:ascii="Times New Roman" w:hAnsi="Times New Roman" w:cs="Times New Roman"/>
      <w:b w:val="0"/>
      <w:strike w:val="0"/>
      <w:dstrike w:val="0"/>
      <w:color w:val="000000"/>
      <w:sz w:val="22"/>
      <w:szCs w:val="22"/>
    </w:rPr>
  </w:style>
  <w:style w:type="character" w:customStyle="1" w:styleId="WW8Num18z4">
    <w:name w:val="WW8Num18z4"/>
    <w:rsid w:val="00E0751D"/>
    <w:rPr>
      <w:rFonts w:ascii="Times New Roman" w:hAnsi="Times New Roman" w:cs="Times New Roman"/>
    </w:rPr>
  </w:style>
  <w:style w:type="character" w:customStyle="1" w:styleId="WW8Num18z5">
    <w:name w:val="WW8Num18z5"/>
    <w:rsid w:val="00E0751D"/>
  </w:style>
  <w:style w:type="character" w:customStyle="1" w:styleId="WW8Num18z6">
    <w:name w:val="WW8Num18z6"/>
    <w:rsid w:val="00E0751D"/>
  </w:style>
  <w:style w:type="character" w:customStyle="1" w:styleId="WW8Num18z7">
    <w:name w:val="WW8Num18z7"/>
    <w:rsid w:val="00E0751D"/>
  </w:style>
  <w:style w:type="character" w:customStyle="1" w:styleId="WW8Num18z8">
    <w:name w:val="WW8Num18z8"/>
    <w:rsid w:val="00E0751D"/>
  </w:style>
  <w:style w:type="character" w:customStyle="1" w:styleId="WW8Num20z1">
    <w:name w:val="WW8Num20z1"/>
    <w:rsid w:val="00E0751D"/>
  </w:style>
  <w:style w:type="character" w:customStyle="1" w:styleId="WW8Num20z2">
    <w:name w:val="WW8Num20z2"/>
    <w:rsid w:val="00E0751D"/>
    <w:rPr>
      <w:rFonts w:ascii="Times New Roman" w:eastAsia="Times New Roman" w:hAnsi="Times New Roman" w:cs="Times New Roman"/>
      <w:b w:val="0"/>
      <w:color w:val="auto"/>
    </w:rPr>
  </w:style>
  <w:style w:type="character" w:customStyle="1" w:styleId="WW8Num20z3">
    <w:name w:val="WW8Num20z3"/>
    <w:rsid w:val="00E0751D"/>
  </w:style>
  <w:style w:type="character" w:customStyle="1" w:styleId="WW8Num20z4">
    <w:name w:val="WW8Num20z4"/>
    <w:rsid w:val="00E0751D"/>
  </w:style>
  <w:style w:type="character" w:customStyle="1" w:styleId="WW8Num20z5">
    <w:name w:val="WW8Num20z5"/>
    <w:rsid w:val="00E0751D"/>
  </w:style>
  <w:style w:type="character" w:customStyle="1" w:styleId="WW8Num20z6">
    <w:name w:val="WW8Num20z6"/>
    <w:rsid w:val="00E0751D"/>
  </w:style>
  <w:style w:type="character" w:customStyle="1" w:styleId="WW8Num20z7">
    <w:name w:val="WW8Num20z7"/>
    <w:rsid w:val="00E0751D"/>
  </w:style>
  <w:style w:type="character" w:customStyle="1" w:styleId="WW8Num20z8">
    <w:name w:val="WW8Num20z8"/>
    <w:rsid w:val="00E0751D"/>
  </w:style>
  <w:style w:type="character" w:customStyle="1" w:styleId="WW8Num21z1">
    <w:name w:val="WW8Num21z1"/>
    <w:rsid w:val="00E0751D"/>
    <w:rPr>
      <w:rFonts w:ascii="Times New Roman" w:hAnsi="Times New Roman" w:cs="Times New Roman"/>
      <w:b/>
      <w:color w:val="000000"/>
      <w:sz w:val="22"/>
      <w:szCs w:val="22"/>
    </w:rPr>
  </w:style>
  <w:style w:type="character" w:customStyle="1" w:styleId="WW8Num21z2">
    <w:name w:val="WW8Num21z2"/>
    <w:rsid w:val="00E0751D"/>
    <w:rPr>
      <w:b/>
      <w:i w:val="0"/>
      <w:sz w:val="22"/>
      <w:szCs w:val="22"/>
    </w:rPr>
  </w:style>
  <w:style w:type="character" w:customStyle="1" w:styleId="WW8Num21z3">
    <w:name w:val="WW8Num21z3"/>
    <w:rsid w:val="00E0751D"/>
    <w:rPr>
      <w:rFonts w:ascii="Times New Roman" w:hAnsi="Times New Roman" w:cs="Times New Roman"/>
      <w:b/>
      <w:strike w:val="0"/>
      <w:dstrike w:val="0"/>
      <w:color w:val="000000"/>
      <w:sz w:val="22"/>
      <w:szCs w:val="22"/>
    </w:rPr>
  </w:style>
  <w:style w:type="character" w:customStyle="1" w:styleId="WW8Num21z4">
    <w:name w:val="WW8Num21z4"/>
    <w:rsid w:val="00E0751D"/>
  </w:style>
  <w:style w:type="character" w:customStyle="1" w:styleId="WW8Num21z5">
    <w:name w:val="WW8Num21z5"/>
    <w:rsid w:val="00E0751D"/>
  </w:style>
  <w:style w:type="character" w:customStyle="1" w:styleId="WW8Num21z6">
    <w:name w:val="WW8Num21z6"/>
    <w:rsid w:val="00E0751D"/>
  </w:style>
  <w:style w:type="character" w:customStyle="1" w:styleId="WW8Num21z7">
    <w:name w:val="WW8Num21z7"/>
    <w:rsid w:val="00E0751D"/>
  </w:style>
  <w:style w:type="character" w:customStyle="1" w:styleId="WW8Num21z8">
    <w:name w:val="WW8Num21z8"/>
    <w:rsid w:val="00E0751D"/>
  </w:style>
  <w:style w:type="character" w:customStyle="1" w:styleId="WW8Num22z1">
    <w:name w:val="WW8Num22z1"/>
    <w:rsid w:val="00E0751D"/>
    <w:rPr>
      <w:rFonts w:ascii="Times New Roman" w:hAnsi="Times New Roman" w:cs="Times New Roman"/>
    </w:rPr>
  </w:style>
  <w:style w:type="character" w:customStyle="1" w:styleId="WW8Num22z2">
    <w:name w:val="WW8Num22z2"/>
    <w:rsid w:val="00E0751D"/>
    <w:rPr>
      <w:b w:val="0"/>
    </w:rPr>
  </w:style>
  <w:style w:type="character" w:customStyle="1" w:styleId="WW8Num22z3">
    <w:name w:val="WW8Num22z3"/>
    <w:rsid w:val="00E0751D"/>
  </w:style>
  <w:style w:type="character" w:customStyle="1" w:styleId="WW8Num22z4">
    <w:name w:val="WW8Num22z4"/>
    <w:rsid w:val="00E0751D"/>
  </w:style>
  <w:style w:type="character" w:customStyle="1" w:styleId="WW8Num22z5">
    <w:name w:val="WW8Num22z5"/>
    <w:rsid w:val="00E0751D"/>
  </w:style>
  <w:style w:type="character" w:customStyle="1" w:styleId="WW8Num22z6">
    <w:name w:val="WW8Num22z6"/>
    <w:rsid w:val="00E0751D"/>
  </w:style>
  <w:style w:type="character" w:customStyle="1" w:styleId="WW8Num22z7">
    <w:name w:val="WW8Num22z7"/>
    <w:rsid w:val="00E0751D"/>
  </w:style>
  <w:style w:type="character" w:customStyle="1" w:styleId="WW8Num22z8">
    <w:name w:val="WW8Num22z8"/>
    <w:rsid w:val="00E0751D"/>
  </w:style>
  <w:style w:type="character" w:customStyle="1" w:styleId="WW8Num40z0">
    <w:name w:val="WW8Num40z0"/>
    <w:rsid w:val="00E0751D"/>
  </w:style>
  <w:style w:type="character" w:customStyle="1" w:styleId="WW8Num40z1">
    <w:name w:val="WW8Num40z1"/>
    <w:rsid w:val="00E0751D"/>
  </w:style>
  <w:style w:type="character" w:customStyle="1" w:styleId="WW8Num40z2">
    <w:name w:val="WW8Num40z2"/>
    <w:rsid w:val="00E0751D"/>
  </w:style>
  <w:style w:type="character" w:customStyle="1" w:styleId="WW8Num40z3">
    <w:name w:val="WW8Num40z3"/>
    <w:rsid w:val="00E0751D"/>
  </w:style>
  <w:style w:type="character" w:customStyle="1" w:styleId="WW8Num40z4">
    <w:name w:val="WW8Num40z4"/>
    <w:rsid w:val="00E0751D"/>
  </w:style>
  <w:style w:type="character" w:customStyle="1" w:styleId="WW8Num40z5">
    <w:name w:val="WW8Num40z5"/>
    <w:rsid w:val="00E0751D"/>
  </w:style>
  <w:style w:type="character" w:customStyle="1" w:styleId="WW8Num40z6">
    <w:name w:val="WW8Num40z6"/>
    <w:rsid w:val="00E0751D"/>
  </w:style>
  <w:style w:type="character" w:customStyle="1" w:styleId="WW8Num40z7">
    <w:name w:val="WW8Num40z7"/>
    <w:rsid w:val="00E0751D"/>
  </w:style>
  <w:style w:type="character" w:customStyle="1" w:styleId="WW8Num40z8">
    <w:name w:val="WW8Num40z8"/>
    <w:rsid w:val="00E0751D"/>
  </w:style>
  <w:style w:type="character" w:customStyle="1" w:styleId="WW8Num41z0">
    <w:name w:val="WW8Num41z0"/>
    <w:rsid w:val="00E0751D"/>
  </w:style>
  <w:style w:type="character" w:customStyle="1" w:styleId="WW8Num41z1">
    <w:name w:val="WW8Num41z1"/>
    <w:rsid w:val="00E0751D"/>
  </w:style>
  <w:style w:type="character" w:customStyle="1" w:styleId="WW8Num41z2">
    <w:name w:val="WW8Num41z2"/>
    <w:rsid w:val="00E0751D"/>
  </w:style>
  <w:style w:type="character" w:customStyle="1" w:styleId="WW8Num41z3">
    <w:name w:val="WW8Num41z3"/>
    <w:rsid w:val="00E0751D"/>
  </w:style>
  <w:style w:type="character" w:customStyle="1" w:styleId="WW8Num41z4">
    <w:name w:val="WW8Num41z4"/>
    <w:rsid w:val="00E0751D"/>
  </w:style>
  <w:style w:type="character" w:customStyle="1" w:styleId="WW8Num41z5">
    <w:name w:val="WW8Num41z5"/>
    <w:rsid w:val="00E0751D"/>
  </w:style>
  <w:style w:type="character" w:customStyle="1" w:styleId="WW8Num41z6">
    <w:name w:val="WW8Num41z6"/>
    <w:rsid w:val="00E0751D"/>
  </w:style>
  <w:style w:type="character" w:customStyle="1" w:styleId="WW8Num41z7">
    <w:name w:val="WW8Num41z7"/>
    <w:rsid w:val="00E0751D"/>
  </w:style>
  <w:style w:type="character" w:customStyle="1" w:styleId="WW8Num41z8">
    <w:name w:val="WW8Num41z8"/>
    <w:rsid w:val="00E0751D"/>
  </w:style>
  <w:style w:type="character" w:customStyle="1" w:styleId="WW8Num42z0">
    <w:name w:val="WW8Num42z0"/>
    <w:rsid w:val="00E0751D"/>
  </w:style>
  <w:style w:type="character" w:customStyle="1" w:styleId="WW8Num42z1">
    <w:name w:val="WW8Num42z1"/>
    <w:rsid w:val="00E0751D"/>
  </w:style>
  <w:style w:type="character" w:customStyle="1" w:styleId="WW8Num42z2">
    <w:name w:val="WW8Num42z2"/>
    <w:rsid w:val="00E0751D"/>
  </w:style>
  <w:style w:type="character" w:customStyle="1" w:styleId="WW8Num42z3">
    <w:name w:val="WW8Num42z3"/>
    <w:rsid w:val="00E0751D"/>
  </w:style>
  <w:style w:type="character" w:customStyle="1" w:styleId="WW8Num42z4">
    <w:name w:val="WW8Num42z4"/>
    <w:rsid w:val="00E0751D"/>
  </w:style>
  <w:style w:type="character" w:customStyle="1" w:styleId="WW8Num42z5">
    <w:name w:val="WW8Num42z5"/>
    <w:rsid w:val="00E0751D"/>
  </w:style>
  <w:style w:type="character" w:customStyle="1" w:styleId="WW8Num42z6">
    <w:name w:val="WW8Num42z6"/>
    <w:rsid w:val="00E0751D"/>
  </w:style>
  <w:style w:type="character" w:customStyle="1" w:styleId="WW8Num42z7">
    <w:name w:val="WW8Num42z7"/>
    <w:rsid w:val="00E0751D"/>
  </w:style>
  <w:style w:type="character" w:customStyle="1" w:styleId="WW8Num42z8">
    <w:name w:val="WW8Num42z8"/>
    <w:rsid w:val="00E0751D"/>
  </w:style>
  <w:style w:type="character" w:customStyle="1" w:styleId="Domylnaczcionkaakapitu4">
    <w:name w:val="Domyślna czcionka akapitu4"/>
    <w:rsid w:val="00E0751D"/>
  </w:style>
  <w:style w:type="character" w:customStyle="1" w:styleId="WW8Num1zfalse">
    <w:name w:val="WW8Num1zfalse"/>
    <w:rsid w:val="00E0751D"/>
  </w:style>
  <w:style w:type="character" w:customStyle="1" w:styleId="WW8Num1ztrue">
    <w:name w:val="WW8Num1ztrue"/>
    <w:rsid w:val="00E0751D"/>
  </w:style>
  <w:style w:type="character" w:customStyle="1" w:styleId="WW-WW8Num1ztrue">
    <w:name w:val="WW-WW8Num1ztrue"/>
    <w:rsid w:val="00E0751D"/>
  </w:style>
  <w:style w:type="character" w:customStyle="1" w:styleId="WW-WW8Num1ztrue1">
    <w:name w:val="WW-WW8Num1ztrue1"/>
    <w:rsid w:val="00E0751D"/>
  </w:style>
  <w:style w:type="character" w:customStyle="1" w:styleId="WW-WW8Num1ztrue2">
    <w:name w:val="WW-WW8Num1ztrue2"/>
    <w:rsid w:val="00E0751D"/>
  </w:style>
  <w:style w:type="character" w:customStyle="1" w:styleId="WW-WW8Num1ztrue3">
    <w:name w:val="WW-WW8Num1ztrue3"/>
    <w:rsid w:val="00E0751D"/>
  </w:style>
  <w:style w:type="character" w:customStyle="1" w:styleId="WW-WW8Num1ztrue4">
    <w:name w:val="WW-WW8Num1ztrue4"/>
    <w:rsid w:val="00E0751D"/>
  </w:style>
  <w:style w:type="character" w:customStyle="1" w:styleId="WW-WW8Num1ztrue5">
    <w:name w:val="WW-WW8Num1ztrue5"/>
    <w:rsid w:val="00E0751D"/>
  </w:style>
  <w:style w:type="character" w:customStyle="1" w:styleId="WW-WW8Num1ztrue6">
    <w:name w:val="WW-WW8Num1ztrue6"/>
    <w:rsid w:val="00E0751D"/>
  </w:style>
  <w:style w:type="character" w:customStyle="1" w:styleId="WW8Num6zfalse">
    <w:name w:val="WW8Num6zfalse"/>
    <w:rsid w:val="00E0751D"/>
  </w:style>
  <w:style w:type="character" w:customStyle="1" w:styleId="WW8Num6ztrue">
    <w:name w:val="WW8Num6ztrue"/>
    <w:rsid w:val="00E0751D"/>
    <w:rPr>
      <w:rFonts w:ascii="Times New Roman" w:hAnsi="Times New Roman" w:cs="Times New Roman"/>
    </w:rPr>
  </w:style>
  <w:style w:type="character" w:customStyle="1" w:styleId="WW-WW8Num6ztrue">
    <w:name w:val="WW-WW8Num6ztrue"/>
    <w:rsid w:val="00E0751D"/>
  </w:style>
  <w:style w:type="character" w:customStyle="1" w:styleId="WW-WW8Num6ztrue1">
    <w:name w:val="WW-WW8Num6ztrue1"/>
    <w:rsid w:val="00E0751D"/>
  </w:style>
  <w:style w:type="character" w:customStyle="1" w:styleId="WW-WW8Num6ztrue2">
    <w:name w:val="WW-WW8Num6ztrue2"/>
    <w:rsid w:val="00E0751D"/>
  </w:style>
  <w:style w:type="character" w:customStyle="1" w:styleId="WW-WW8Num6ztrue3">
    <w:name w:val="WW-WW8Num6ztrue3"/>
    <w:rsid w:val="00E0751D"/>
  </w:style>
  <w:style w:type="character" w:customStyle="1" w:styleId="WW-WW8Num6ztrue4">
    <w:name w:val="WW-WW8Num6ztrue4"/>
    <w:rsid w:val="00E0751D"/>
  </w:style>
  <w:style w:type="character" w:customStyle="1" w:styleId="WW-WW8Num6ztrue5">
    <w:name w:val="WW-WW8Num6ztrue5"/>
    <w:rsid w:val="00E0751D"/>
  </w:style>
  <w:style w:type="character" w:customStyle="1" w:styleId="WW8Num10z2">
    <w:name w:val="WW8Num10z2"/>
    <w:rsid w:val="00E0751D"/>
    <w:rPr>
      <w:rFonts w:ascii="Times New Roman" w:hAnsi="Times New Roman" w:cs="Times New Roman"/>
      <w:b/>
      <w:i w:val="0"/>
      <w:sz w:val="22"/>
      <w:szCs w:val="22"/>
    </w:rPr>
  </w:style>
  <w:style w:type="character" w:customStyle="1" w:styleId="WW8Num10ztrue">
    <w:name w:val="WW8Num10ztrue"/>
    <w:rsid w:val="00E0751D"/>
  </w:style>
  <w:style w:type="character" w:customStyle="1" w:styleId="WW-WW8Num10ztrue">
    <w:name w:val="WW-WW8Num10ztrue"/>
    <w:rsid w:val="00E0751D"/>
  </w:style>
  <w:style w:type="character" w:customStyle="1" w:styleId="WW-WW8Num10ztrue1">
    <w:name w:val="WW-WW8Num10ztrue1"/>
    <w:rsid w:val="00E0751D"/>
  </w:style>
  <w:style w:type="character" w:customStyle="1" w:styleId="WW-WW8Num10ztrue2">
    <w:name w:val="WW-WW8Num10ztrue2"/>
    <w:rsid w:val="00E0751D"/>
  </w:style>
  <w:style w:type="character" w:customStyle="1" w:styleId="WW-WW8Num10ztrue3">
    <w:name w:val="WW-WW8Num10ztrue3"/>
    <w:rsid w:val="00E0751D"/>
  </w:style>
  <w:style w:type="character" w:customStyle="1" w:styleId="WW-WW8Num10ztrue4">
    <w:name w:val="WW-WW8Num10ztrue4"/>
    <w:rsid w:val="00E0751D"/>
  </w:style>
  <w:style w:type="character" w:customStyle="1" w:styleId="WW8Num31ztrue">
    <w:name w:val="WW8Num31ztrue"/>
    <w:rsid w:val="00E0751D"/>
  </w:style>
  <w:style w:type="character" w:customStyle="1" w:styleId="WW-WW8Num31ztrue">
    <w:name w:val="WW-WW8Num31ztrue"/>
    <w:rsid w:val="00E0751D"/>
  </w:style>
  <w:style w:type="character" w:customStyle="1" w:styleId="WW-WW8Num31ztrue1">
    <w:name w:val="WW-WW8Num31ztrue1"/>
    <w:rsid w:val="00E0751D"/>
  </w:style>
  <w:style w:type="character" w:customStyle="1" w:styleId="WW-WW8Num31ztrue2">
    <w:name w:val="WW-WW8Num31ztrue2"/>
    <w:rsid w:val="00E0751D"/>
  </w:style>
  <w:style w:type="character" w:customStyle="1" w:styleId="WW-WW8Num31ztrue3">
    <w:name w:val="WW-WW8Num31ztrue3"/>
    <w:rsid w:val="00E0751D"/>
  </w:style>
  <w:style w:type="character" w:customStyle="1" w:styleId="WW-WW8Num31ztrue4">
    <w:name w:val="WW-WW8Num31ztrue4"/>
    <w:rsid w:val="00E0751D"/>
  </w:style>
  <w:style w:type="character" w:customStyle="1" w:styleId="WW8Num35zfalse">
    <w:name w:val="WW8Num35zfalse"/>
    <w:rsid w:val="00E0751D"/>
    <w:rPr>
      <w:rFonts w:ascii="Times New Roman" w:hAnsi="Times New Roman" w:cs="Times New Roman"/>
      <w:sz w:val="22"/>
      <w:szCs w:val="22"/>
    </w:rPr>
  </w:style>
  <w:style w:type="character" w:customStyle="1" w:styleId="WW8Num38ztrue">
    <w:name w:val="WW8Num38ztrue"/>
    <w:rsid w:val="00E0751D"/>
  </w:style>
  <w:style w:type="character" w:customStyle="1" w:styleId="WW-WW8Num38ztrue">
    <w:name w:val="WW-WW8Num38ztrue"/>
    <w:rsid w:val="00E0751D"/>
  </w:style>
  <w:style w:type="character" w:customStyle="1" w:styleId="WW-WW8Num38ztrue1">
    <w:name w:val="WW-WW8Num38ztrue1"/>
    <w:rsid w:val="00E0751D"/>
  </w:style>
  <w:style w:type="character" w:customStyle="1" w:styleId="WW-WW8Num38ztrue2">
    <w:name w:val="WW-WW8Num38ztrue2"/>
    <w:rsid w:val="00E0751D"/>
  </w:style>
  <w:style w:type="character" w:customStyle="1" w:styleId="WW-WW8Num38ztrue3">
    <w:name w:val="WW-WW8Num38ztrue3"/>
    <w:rsid w:val="00E0751D"/>
  </w:style>
  <w:style w:type="character" w:customStyle="1" w:styleId="WW-WW8Num38ztrue4">
    <w:name w:val="WW-WW8Num38ztrue4"/>
    <w:rsid w:val="00E0751D"/>
  </w:style>
  <w:style w:type="character" w:customStyle="1" w:styleId="WW8Num40ztrue">
    <w:name w:val="WW8Num40ztrue"/>
    <w:rsid w:val="00E0751D"/>
  </w:style>
  <w:style w:type="character" w:customStyle="1" w:styleId="WW-WW8Num40ztrue">
    <w:name w:val="WW-WW8Num40ztrue"/>
    <w:rsid w:val="00E0751D"/>
  </w:style>
  <w:style w:type="character" w:customStyle="1" w:styleId="WW-WW8Num40ztrue1">
    <w:name w:val="WW-WW8Num40ztrue1"/>
    <w:rsid w:val="00E0751D"/>
  </w:style>
  <w:style w:type="character" w:customStyle="1" w:styleId="WW-WW8Num40ztrue2">
    <w:name w:val="WW-WW8Num40ztrue2"/>
    <w:rsid w:val="00E0751D"/>
  </w:style>
  <w:style w:type="character" w:customStyle="1" w:styleId="WW-WW8Num40ztrue3">
    <w:name w:val="WW-WW8Num40ztrue3"/>
    <w:rsid w:val="00E0751D"/>
  </w:style>
  <w:style w:type="character" w:customStyle="1" w:styleId="WW-WW8Num40ztrue4">
    <w:name w:val="WW-WW8Num40ztrue4"/>
    <w:rsid w:val="00E0751D"/>
  </w:style>
  <w:style w:type="character" w:customStyle="1" w:styleId="WW-WW8Num40ztrue5">
    <w:name w:val="WW-WW8Num40ztrue5"/>
    <w:rsid w:val="00E0751D"/>
  </w:style>
  <w:style w:type="character" w:customStyle="1" w:styleId="WW-WW8Num40ztrue6">
    <w:name w:val="WW-WW8Num40ztrue6"/>
    <w:rsid w:val="00E0751D"/>
  </w:style>
  <w:style w:type="character" w:customStyle="1" w:styleId="WW8Num41ztrue">
    <w:name w:val="WW8Num41ztrue"/>
    <w:rsid w:val="00E0751D"/>
  </w:style>
  <w:style w:type="character" w:customStyle="1" w:styleId="WW-WW8Num41ztrue">
    <w:name w:val="WW-WW8Num41ztrue"/>
    <w:rsid w:val="00E0751D"/>
  </w:style>
  <w:style w:type="character" w:customStyle="1" w:styleId="WW-WW8Num41ztrue1">
    <w:name w:val="WW-WW8Num41ztrue1"/>
    <w:rsid w:val="00E0751D"/>
  </w:style>
  <w:style w:type="character" w:customStyle="1" w:styleId="WW-WW8Num41ztrue2">
    <w:name w:val="WW-WW8Num41ztrue2"/>
    <w:rsid w:val="00E0751D"/>
  </w:style>
  <w:style w:type="character" w:customStyle="1" w:styleId="WW-WW8Num41ztrue3">
    <w:name w:val="WW-WW8Num41ztrue3"/>
    <w:rsid w:val="00E0751D"/>
  </w:style>
  <w:style w:type="character" w:customStyle="1" w:styleId="WW8Num42zfalse">
    <w:name w:val="WW8Num42zfalse"/>
    <w:rsid w:val="00E0751D"/>
    <w:rPr>
      <w:rFonts w:ascii="Times New Roman" w:hAnsi="Times New Roman" w:cs="Times New Roman"/>
    </w:rPr>
  </w:style>
  <w:style w:type="character" w:customStyle="1" w:styleId="WW8Num42ztrue">
    <w:name w:val="WW8Num42ztrue"/>
    <w:rsid w:val="00E0751D"/>
  </w:style>
  <w:style w:type="character" w:customStyle="1" w:styleId="WW-WW8Num42ztrue">
    <w:name w:val="WW-WW8Num42ztrue"/>
    <w:rsid w:val="00E0751D"/>
  </w:style>
  <w:style w:type="character" w:customStyle="1" w:styleId="WW-WW8Num42ztrue1">
    <w:name w:val="WW-WW8Num42ztrue1"/>
    <w:rsid w:val="00E0751D"/>
  </w:style>
  <w:style w:type="character" w:customStyle="1" w:styleId="WW-WW8Num42ztrue2">
    <w:name w:val="WW-WW8Num42ztrue2"/>
    <w:rsid w:val="00E0751D"/>
  </w:style>
  <w:style w:type="character" w:customStyle="1" w:styleId="WW-WW8Num42ztrue3">
    <w:name w:val="WW-WW8Num42ztrue3"/>
    <w:rsid w:val="00E0751D"/>
  </w:style>
  <w:style w:type="character" w:customStyle="1" w:styleId="WW-WW8Num42ztrue4">
    <w:name w:val="WW-WW8Num42ztrue4"/>
    <w:rsid w:val="00E0751D"/>
  </w:style>
  <w:style w:type="character" w:customStyle="1" w:styleId="WW-WW8Num42ztrue5">
    <w:name w:val="WW-WW8Num42ztrue5"/>
    <w:rsid w:val="00E0751D"/>
  </w:style>
  <w:style w:type="character" w:customStyle="1" w:styleId="WW-WW8Num42ztrue6">
    <w:name w:val="WW-WW8Num42ztrue6"/>
    <w:rsid w:val="00E0751D"/>
  </w:style>
  <w:style w:type="character" w:customStyle="1" w:styleId="WW8Num43z0">
    <w:name w:val="WW8Num43z0"/>
    <w:rsid w:val="00E0751D"/>
    <w:rPr>
      <w:rFonts w:ascii="Times New Roman" w:hAnsi="Times New Roman" w:cs="Times New Roman"/>
      <w:b/>
      <w:strike w:val="0"/>
      <w:dstrike w:val="0"/>
      <w:color w:val="auto"/>
      <w:sz w:val="22"/>
      <w:szCs w:val="22"/>
    </w:rPr>
  </w:style>
  <w:style w:type="character" w:customStyle="1" w:styleId="WW8Num43ztrue">
    <w:name w:val="WW8Num43ztrue"/>
    <w:rsid w:val="00E0751D"/>
  </w:style>
  <w:style w:type="character" w:customStyle="1" w:styleId="WW-WW8Num43ztrue">
    <w:name w:val="WW-WW8Num43ztrue"/>
    <w:rsid w:val="00E0751D"/>
  </w:style>
  <w:style w:type="character" w:customStyle="1" w:styleId="WW-WW8Num43ztrue1">
    <w:name w:val="WW-WW8Num43ztrue1"/>
    <w:rsid w:val="00E0751D"/>
  </w:style>
  <w:style w:type="character" w:customStyle="1" w:styleId="WW-WW8Num43ztrue2">
    <w:name w:val="WW-WW8Num43ztrue2"/>
    <w:rsid w:val="00E0751D"/>
  </w:style>
  <w:style w:type="character" w:customStyle="1" w:styleId="WW-WW8Num43ztrue3">
    <w:name w:val="WW-WW8Num43ztrue3"/>
    <w:rsid w:val="00E0751D"/>
  </w:style>
  <w:style w:type="character" w:customStyle="1" w:styleId="WW-WW8Num43ztrue4">
    <w:name w:val="WW-WW8Num43ztrue4"/>
    <w:rsid w:val="00E0751D"/>
  </w:style>
  <w:style w:type="character" w:customStyle="1" w:styleId="WW-WW8Num43ztrue5">
    <w:name w:val="WW-WW8Num43ztrue5"/>
    <w:rsid w:val="00E0751D"/>
  </w:style>
  <w:style w:type="character" w:customStyle="1" w:styleId="WW-WW8Num43ztrue6">
    <w:name w:val="WW-WW8Num43ztrue6"/>
    <w:rsid w:val="00E0751D"/>
  </w:style>
  <w:style w:type="character" w:customStyle="1" w:styleId="WW8Num44zfalse">
    <w:name w:val="WW8Num44zfalse"/>
    <w:rsid w:val="00E0751D"/>
    <w:rPr>
      <w:rFonts w:ascii="Times New Roman" w:hAnsi="Times New Roman" w:cs="Times New Roman"/>
      <w:b/>
      <w:color w:val="92D050"/>
      <w:sz w:val="22"/>
      <w:szCs w:val="22"/>
    </w:rPr>
  </w:style>
  <w:style w:type="character" w:customStyle="1" w:styleId="WW8Num44ztrue">
    <w:name w:val="WW8Num44ztrue"/>
    <w:rsid w:val="00E0751D"/>
  </w:style>
  <w:style w:type="character" w:customStyle="1" w:styleId="WW-WW8Num44ztrue">
    <w:name w:val="WW-WW8Num44ztrue"/>
    <w:rsid w:val="00E0751D"/>
    <w:rPr>
      <w:rFonts w:ascii="Times New Roman" w:hAnsi="Times New Roman" w:cs="Times New Roman"/>
      <w:color w:val="FF0000"/>
    </w:rPr>
  </w:style>
  <w:style w:type="character" w:customStyle="1" w:styleId="WW-WW8Num44ztrue1">
    <w:name w:val="WW-WW8Num44ztrue1"/>
    <w:rsid w:val="00E0751D"/>
  </w:style>
  <w:style w:type="character" w:customStyle="1" w:styleId="WW-WW8Num44ztrue2">
    <w:name w:val="WW-WW8Num44ztrue2"/>
    <w:rsid w:val="00E0751D"/>
  </w:style>
  <w:style w:type="character" w:customStyle="1" w:styleId="WW-WW8Num44ztrue3">
    <w:name w:val="WW-WW8Num44ztrue3"/>
    <w:rsid w:val="00E0751D"/>
  </w:style>
  <w:style w:type="character" w:customStyle="1" w:styleId="WW-WW8Num44ztrue4">
    <w:name w:val="WW-WW8Num44ztrue4"/>
    <w:rsid w:val="00E0751D"/>
  </w:style>
  <w:style w:type="character" w:customStyle="1" w:styleId="WW-WW8Num44ztrue5">
    <w:name w:val="WW-WW8Num44ztrue5"/>
    <w:rsid w:val="00E0751D"/>
  </w:style>
  <w:style w:type="character" w:customStyle="1" w:styleId="WW-WW8Num44ztrue6">
    <w:name w:val="WW-WW8Num44ztrue6"/>
    <w:rsid w:val="00E0751D"/>
  </w:style>
  <w:style w:type="character" w:customStyle="1" w:styleId="WW8Num45z0">
    <w:name w:val="WW8Num45z0"/>
    <w:rsid w:val="00E0751D"/>
    <w:rPr>
      <w:rFonts w:ascii="Times New Roman" w:hAnsi="Times New Roman" w:cs="Times New Roman"/>
      <w:b/>
      <w:sz w:val="22"/>
      <w:szCs w:val="22"/>
    </w:rPr>
  </w:style>
  <w:style w:type="character" w:customStyle="1" w:styleId="WW8Num45z1">
    <w:name w:val="WW8Num45z1"/>
    <w:rsid w:val="00E0751D"/>
    <w:rPr>
      <w:rFonts w:ascii="Times New Roman" w:hAnsi="Times New Roman" w:cs="Times New Roman"/>
      <w:b/>
      <w:color w:val="000000"/>
      <w:sz w:val="22"/>
      <w:szCs w:val="22"/>
    </w:rPr>
  </w:style>
  <w:style w:type="character" w:customStyle="1" w:styleId="WW8Num45z2">
    <w:name w:val="WW8Num45z2"/>
    <w:rsid w:val="00E0751D"/>
    <w:rPr>
      <w:b/>
      <w:i w:val="0"/>
      <w:sz w:val="22"/>
      <w:szCs w:val="22"/>
    </w:rPr>
  </w:style>
  <w:style w:type="character" w:customStyle="1" w:styleId="WW8Num45z3">
    <w:name w:val="WW8Num45z3"/>
    <w:rsid w:val="00E0751D"/>
    <w:rPr>
      <w:rFonts w:ascii="Times New Roman" w:hAnsi="Times New Roman" w:cs="Times New Roman"/>
      <w:b/>
      <w:strike w:val="0"/>
      <w:dstrike w:val="0"/>
      <w:color w:val="000000"/>
      <w:sz w:val="22"/>
      <w:szCs w:val="22"/>
    </w:rPr>
  </w:style>
  <w:style w:type="character" w:customStyle="1" w:styleId="WW8Num45ztrue">
    <w:name w:val="WW8Num45ztrue"/>
    <w:rsid w:val="00E0751D"/>
  </w:style>
  <w:style w:type="character" w:customStyle="1" w:styleId="WW-WW8Num45ztrue">
    <w:name w:val="WW-WW8Num45ztrue"/>
    <w:rsid w:val="00E0751D"/>
  </w:style>
  <w:style w:type="character" w:customStyle="1" w:styleId="WW-WW8Num45ztrue1">
    <w:name w:val="WW-WW8Num45ztrue1"/>
    <w:rsid w:val="00E0751D"/>
  </w:style>
  <w:style w:type="character" w:customStyle="1" w:styleId="WW-WW8Num45ztrue2">
    <w:name w:val="WW-WW8Num45ztrue2"/>
    <w:rsid w:val="00E0751D"/>
  </w:style>
  <w:style w:type="character" w:customStyle="1" w:styleId="WW-WW8Num45ztrue3">
    <w:name w:val="WW-WW8Num45ztrue3"/>
    <w:rsid w:val="00E0751D"/>
  </w:style>
  <w:style w:type="character" w:customStyle="1" w:styleId="WW8Num46zfalse">
    <w:name w:val="WW8Num46zfalse"/>
    <w:rsid w:val="00E0751D"/>
    <w:rPr>
      <w:rFonts w:ascii="Times New Roman" w:hAnsi="Times New Roman" w:cs="Times New Roman"/>
    </w:rPr>
  </w:style>
  <w:style w:type="character" w:customStyle="1" w:styleId="WW8Num46ztrue">
    <w:name w:val="WW8Num46ztrue"/>
    <w:rsid w:val="00E0751D"/>
    <w:rPr>
      <w:rFonts w:ascii="Times New Roman" w:hAnsi="Times New Roman" w:cs="Times New Roman"/>
    </w:rPr>
  </w:style>
  <w:style w:type="character" w:customStyle="1" w:styleId="WW8Num46z2">
    <w:name w:val="WW8Num46z2"/>
    <w:rsid w:val="00E0751D"/>
    <w:rPr>
      <w:b w:val="0"/>
    </w:rPr>
  </w:style>
  <w:style w:type="character" w:customStyle="1" w:styleId="WW-WW8Num46ztrue">
    <w:name w:val="WW-WW8Num46ztrue"/>
    <w:rsid w:val="00E0751D"/>
  </w:style>
  <w:style w:type="character" w:customStyle="1" w:styleId="WW-WW8Num46ztrue1">
    <w:name w:val="WW-WW8Num46ztrue1"/>
    <w:rsid w:val="00E0751D"/>
  </w:style>
  <w:style w:type="character" w:customStyle="1" w:styleId="WW-WW8Num46ztrue2">
    <w:name w:val="WW-WW8Num46ztrue2"/>
    <w:rsid w:val="00E0751D"/>
  </w:style>
  <w:style w:type="character" w:customStyle="1" w:styleId="WW-WW8Num46ztrue3">
    <w:name w:val="WW-WW8Num46ztrue3"/>
    <w:rsid w:val="00E0751D"/>
  </w:style>
  <w:style w:type="character" w:customStyle="1" w:styleId="WW-WW8Num46ztrue4">
    <w:name w:val="WW-WW8Num46ztrue4"/>
    <w:rsid w:val="00E0751D"/>
  </w:style>
  <w:style w:type="character" w:customStyle="1" w:styleId="WW-WW8Num46ztrue5">
    <w:name w:val="WW-WW8Num46ztrue5"/>
    <w:rsid w:val="00E0751D"/>
  </w:style>
  <w:style w:type="character" w:customStyle="1" w:styleId="WW8Num47zfalse">
    <w:name w:val="WW8Num47zfalse"/>
    <w:rsid w:val="00E0751D"/>
    <w:rPr>
      <w:rFonts w:ascii="Times New Roman" w:hAnsi="Times New Roman" w:cs="Times New Roman"/>
    </w:rPr>
  </w:style>
  <w:style w:type="character" w:customStyle="1" w:styleId="WW8Num47ztrue">
    <w:name w:val="WW8Num47ztrue"/>
    <w:rsid w:val="00E0751D"/>
  </w:style>
  <w:style w:type="character" w:customStyle="1" w:styleId="WW-WW8Num47ztrue">
    <w:name w:val="WW-WW8Num47ztrue"/>
    <w:rsid w:val="00E0751D"/>
  </w:style>
  <w:style w:type="character" w:customStyle="1" w:styleId="WW-WW8Num47ztrue1">
    <w:name w:val="WW-WW8Num47ztrue1"/>
    <w:rsid w:val="00E0751D"/>
  </w:style>
  <w:style w:type="character" w:customStyle="1" w:styleId="WW-WW8Num47ztrue2">
    <w:name w:val="WW-WW8Num47ztrue2"/>
    <w:rsid w:val="00E0751D"/>
  </w:style>
  <w:style w:type="character" w:customStyle="1" w:styleId="WW-WW8Num47ztrue3">
    <w:name w:val="WW-WW8Num47ztrue3"/>
    <w:rsid w:val="00E0751D"/>
  </w:style>
  <w:style w:type="character" w:customStyle="1" w:styleId="WW-WW8Num47ztrue4">
    <w:name w:val="WW-WW8Num47ztrue4"/>
    <w:rsid w:val="00E0751D"/>
  </w:style>
  <w:style w:type="character" w:customStyle="1" w:styleId="WW-WW8Num47ztrue5">
    <w:name w:val="WW-WW8Num47ztrue5"/>
    <w:rsid w:val="00E0751D"/>
  </w:style>
  <w:style w:type="character" w:customStyle="1" w:styleId="WW-WW8Num47ztrue6">
    <w:name w:val="WW-WW8Num47ztrue6"/>
    <w:rsid w:val="00E0751D"/>
  </w:style>
  <w:style w:type="character" w:customStyle="1" w:styleId="WW8Num48zfalse">
    <w:name w:val="WW8Num48zfalse"/>
    <w:rsid w:val="00E0751D"/>
    <w:rPr>
      <w:rFonts w:ascii="Times New Roman" w:hAnsi="Times New Roman" w:cs="Times New Roman"/>
    </w:rPr>
  </w:style>
  <w:style w:type="character" w:customStyle="1" w:styleId="WW8Num48ztrue">
    <w:name w:val="WW8Num48ztrue"/>
    <w:rsid w:val="00E0751D"/>
  </w:style>
  <w:style w:type="character" w:customStyle="1" w:styleId="WW-WW8Num48ztrue">
    <w:name w:val="WW-WW8Num48ztrue"/>
    <w:rsid w:val="00E0751D"/>
  </w:style>
  <w:style w:type="character" w:customStyle="1" w:styleId="WW-WW8Num48ztrue1">
    <w:name w:val="WW-WW8Num48ztrue1"/>
    <w:rsid w:val="00E0751D"/>
  </w:style>
  <w:style w:type="character" w:customStyle="1" w:styleId="WW-WW8Num48ztrue2">
    <w:name w:val="WW-WW8Num48ztrue2"/>
    <w:rsid w:val="00E0751D"/>
  </w:style>
  <w:style w:type="character" w:customStyle="1" w:styleId="WW-WW8Num48ztrue3">
    <w:name w:val="WW-WW8Num48ztrue3"/>
    <w:rsid w:val="00E0751D"/>
  </w:style>
  <w:style w:type="character" w:customStyle="1" w:styleId="WW-WW8Num48ztrue4">
    <w:name w:val="WW-WW8Num48ztrue4"/>
    <w:rsid w:val="00E0751D"/>
  </w:style>
  <w:style w:type="character" w:customStyle="1" w:styleId="WW-WW8Num48ztrue5">
    <w:name w:val="WW-WW8Num48ztrue5"/>
    <w:rsid w:val="00E0751D"/>
  </w:style>
  <w:style w:type="character" w:customStyle="1" w:styleId="WW-WW8Num48ztrue6">
    <w:name w:val="WW-WW8Num48ztrue6"/>
    <w:rsid w:val="00E0751D"/>
  </w:style>
  <w:style w:type="character" w:customStyle="1" w:styleId="WW8Num49z0">
    <w:name w:val="WW8Num49z0"/>
    <w:rsid w:val="00E0751D"/>
    <w:rPr>
      <w:rFonts w:ascii="Symbol" w:hAnsi="Symbol" w:cs="Symbol"/>
      <w:b/>
    </w:rPr>
  </w:style>
  <w:style w:type="character" w:customStyle="1" w:styleId="WW8Num49z1">
    <w:name w:val="WW8Num49z1"/>
    <w:rsid w:val="00E0751D"/>
    <w:rPr>
      <w:rFonts w:ascii="Courier New" w:hAnsi="Courier New" w:cs="Courier New"/>
    </w:rPr>
  </w:style>
  <w:style w:type="character" w:customStyle="1" w:styleId="WW8Num49z2">
    <w:name w:val="WW8Num49z2"/>
    <w:rsid w:val="00E0751D"/>
    <w:rPr>
      <w:rFonts w:ascii="Wingdings" w:hAnsi="Wingdings" w:cs="Wingdings"/>
    </w:rPr>
  </w:style>
  <w:style w:type="character" w:customStyle="1" w:styleId="WW8Num49z3">
    <w:name w:val="WW8Num49z3"/>
    <w:rsid w:val="00E0751D"/>
    <w:rPr>
      <w:rFonts w:ascii="Symbol" w:hAnsi="Symbol" w:cs="Symbol"/>
    </w:rPr>
  </w:style>
  <w:style w:type="character" w:customStyle="1" w:styleId="WW8Num50z0">
    <w:name w:val="WW8Num50z0"/>
    <w:rsid w:val="00E0751D"/>
    <w:rPr>
      <w:rFonts w:ascii="Times New Roman" w:hAnsi="Times New Roman" w:cs="Times New Roman"/>
      <w:b w:val="0"/>
      <w:i w:val="0"/>
      <w:iCs w:val="0"/>
      <w:color w:val="000000"/>
      <w:sz w:val="22"/>
      <w:szCs w:val="22"/>
    </w:rPr>
  </w:style>
  <w:style w:type="character" w:customStyle="1" w:styleId="WW8Num50z1">
    <w:name w:val="WW8Num50z1"/>
    <w:rsid w:val="00E0751D"/>
    <w:rPr>
      <w:rFonts w:ascii="OpenSymbol" w:hAnsi="OpenSymbol" w:cs="OpenSymbol"/>
    </w:rPr>
  </w:style>
  <w:style w:type="character" w:customStyle="1" w:styleId="WW8Num50ztrue">
    <w:name w:val="WW8Num50ztrue"/>
    <w:rsid w:val="00E0751D"/>
  </w:style>
  <w:style w:type="character" w:customStyle="1" w:styleId="WW-WW8Num50ztrue">
    <w:name w:val="WW-WW8Num50ztrue"/>
    <w:rsid w:val="00E0751D"/>
  </w:style>
  <w:style w:type="character" w:customStyle="1" w:styleId="WW-WW8Num50ztrue1">
    <w:name w:val="WW-WW8Num50ztrue1"/>
    <w:rsid w:val="00E0751D"/>
  </w:style>
  <w:style w:type="character" w:customStyle="1" w:styleId="WW-WW8Num50ztrue2">
    <w:name w:val="WW-WW8Num50ztrue2"/>
    <w:rsid w:val="00E0751D"/>
  </w:style>
  <w:style w:type="character" w:customStyle="1" w:styleId="WW-WW8Num50ztrue3">
    <w:name w:val="WW-WW8Num50ztrue3"/>
    <w:rsid w:val="00E0751D"/>
  </w:style>
  <w:style w:type="character" w:customStyle="1" w:styleId="WW-WW8Num50ztrue4">
    <w:name w:val="WW-WW8Num50ztrue4"/>
    <w:rsid w:val="00E0751D"/>
  </w:style>
  <w:style w:type="character" w:customStyle="1" w:styleId="WW8Num51zfalse">
    <w:name w:val="WW8Num51zfalse"/>
    <w:rsid w:val="00E0751D"/>
  </w:style>
  <w:style w:type="character" w:customStyle="1" w:styleId="WW8Num51ztrue">
    <w:name w:val="WW8Num51ztrue"/>
    <w:rsid w:val="00E0751D"/>
  </w:style>
  <w:style w:type="character" w:customStyle="1" w:styleId="WW-WW8Num51ztrue">
    <w:name w:val="WW-WW8Num51ztrue"/>
    <w:rsid w:val="00E0751D"/>
  </w:style>
  <w:style w:type="character" w:customStyle="1" w:styleId="WW-WW8Num51ztrue1">
    <w:name w:val="WW-WW8Num51ztrue1"/>
    <w:rsid w:val="00E0751D"/>
  </w:style>
  <w:style w:type="character" w:customStyle="1" w:styleId="WW-WW8Num51ztrue2">
    <w:name w:val="WW-WW8Num51ztrue2"/>
    <w:rsid w:val="00E0751D"/>
  </w:style>
  <w:style w:type="character" w:customStyle="1" w:styleId="WW-WW8Num51ztrue3">
    <w:name w:val="WW-WW8Num51ztrue3"/>
    <w:rsid w:val="00E0751D"/>
  </w:style>
  <w:style w:type="character" w:customStyle="1" w:styleId="WW-WW8Num51ztrue4">
    <w:name w:val="WW-WW8Num51ztrue4"/>
    <w:rsid w:val="00E0751D"/>
  </w:style>
  <w:style w:type="character" w:customStyle="1" w:styleId="WW-WW8Num51ztrue5">
    <w:name w:val="WW-WW8Num51ztrue5"/>
    <w:rsid w:val="00E0751D"/>
  </w:style>
  <w:style w:type="character" w:customStyle="1" w:styleId="WW-WW8Num51ztrue6">
    <w:name w:val="WW-WW8Num51ztrue6"/>
    <w:rsid w:val="00E0751D"/>
  </w:style>
  <w:style w:type="character" w:customStyle="1" w:styleId="WW8Num52z0">
    <w:name w:val="WW8Num52z0"/>
    <w:rsid w:val="00E0751D"/>
    <w:rPr>
      <w:sz w:val="24"/>
      <w:szCs w:val="24"/>
    </w:rPr>
  </w:style>
  <w:style w:type="character" w:customStyle="1" w:styleId="WW8Num52ztrue">
    <w:name w:val="WW8Num52ztrue"/>
    <w:rsid w:val="00E0751D"/>
  </w:style>
  <w:style w:type="character" w:customStyle="1" w:styleId="WW-WW8Num52ztrue">
    <w:name w:val="WW-WW8Num52ztrue"/>
    <w:rsid w:val="00E0751D"/>
  </w:style>
  <w:style w:type="character" w:customStyle="1" w:styleId="WW-WW8Num52ztrue1">
    <w:name w:val="WW-WW8Num52ztrue1"/>
    <w:rsid w:val="00E0751D"/>
  </w:style>
  <w:style w:type="character" w:customStyle="1" w:styleId="WW-WW8Num52ztrue2">
    <w:name w:val="WW-WW8Num52ztrue2"/>
    <w:rsid w:val="00E0751D"/>
  </w:style>
  <w:style w:type="character" w:customStyle="1" w:styleId="WW-WW8Num52ztrue3">
    <w:name w:val="WW-WW8Num52ztrue3"/>
    <w:rsid w:val="00E0751D"/>
  </w:style>
  <w:style w:type="character" w:customStyle="1" w:styleId="WW-WW8Num52ztrue4">
    <w:name w:val="WW-WW8Num52ztrue4"/>
    <w:rsid w:val="00E0751D"/>
  </w:style>
  <w:style w:type="character" w:customStyle="1" w:styleId="WW-WW8Num52ztrue5">
    <w:name w:val="WW-WW8Num52ztrue5"/>
    <w:rsid w:val="00E0751D"/>
  </w:style>
  <w:style w:type="character" w:customStyle="1" w:styleId="WW-WW8Num52ztrue6">
    <w:name w:val="WW-WW8Num52ztrue6"/>
    <w:rsid w:val="00E0751D"/>
  </w:style>
  <w:style w:type="character" w:customStyle="1" w:styleId="WW8Num53z0">
    <w:name w:val="WW8Num53z0"/>
    <w:rsid w:val="00E0751D"/>
    <w:rPr>
      <w:rFonts w:ascii="Times New Roman" w:eastAsia="Times New Roman" w:hAnsi="Times New Roman" w:cs="Times New Roman"/>
      <w:b w:val="0"/>
      <w:color w:val="auto"/>
    </w:rPr>
  </w:style>
  <w:style w:type="character" w:customStyle="1" w:styleId="WW8Num53z1">
    <w:name w:val="WW8Num53z1"/>
    <w:rsid w:val="00E0751D"/>
    <w:rPr>
      <w:rFonts w:ascii="Courier New" w:hAnsi="Courier New" w:cs="Courier New"/>
    </w:rPr>
  </w:style>
  <w:style w:type="character" w:customStyle="1" w:styleId="WW8Num53z2">
    <w:name w:val="WW8Num53z2"/>
    <w:rsid w:val="00E0751D"/>
    <w:rPr>
      <w:rFonts w:ascii="Wingdings" w:hAnsi="Wingdings" w:cs="Wingdings"/>
    </w:rPr>
  </w:style>
  <w:style w:type="character" w:customStyle="1" w:styleId="WW8Num53z3">
    <w:name w:val="WW8Num53z3"/>
    <w:rsid w:val="00E0751D"/>
    <w:rPr>
      <w:rFonts w:ascii="Symbol" w:hAnsi="Symbol" w:cs="Symbol"/>
    </w:rPr>
  </w:style>
  <w:style w:type="character" w:customStyle="1" w:styleId="WW8Num54zfalse">
    <w:name w:val="WW8Num54zfalse"/>
    <w:rsid w:val="00E0751D"/>
    <w:rPr>
      <w:rFonts w:ascii="Times New Roman" w:hAnsi="Times New Roman" w:cs="Times New Roman"/>
    </w:rPr>
  </w:style>
  <w:style w:type="character" w:customStyle="1" w:styleId="WW8Num54ztrue">
    <w:name w:val="WW8Num54ztrue"/>
    <w:rsid w:val="00E0751D"/>
  </w:style>
  <w:style w:type="character" w:customStyle="1" w:styleId="WW-WW8Num54ztrue">
    <w:name w:val="WW-WW8Num54ztrue"/>
    <w:rsid w:val="00E0751D"/>
  </w:style>
  <w:style w:type="character" w:customStyle="1" w:styleId="WW-WW8Num54ztrue1">
    <w:name w:val="WW-WW8Num54ztrue1"/>
    <w:rsid w:val="00E0751D"/>
  </w:style>
  <w:style w:type="character" w:customStyle="1" w:styleId="WW-WW8Num54ztrue2">
    <w:name w:val="WW-WW8Num54ztrue2"/>
    <w:rsid w:val="00E0751D"/>
  </w:style>
  <w:style w:type="character" w:customStyle="1" w:styleId="WW-WW8Num54ztrue3">
    <w:name w:val="WW-WW8Num54ztrue3"/>
    <w:rsid w:val="00E0751D"/>
  </w:style>
  <w:style w:type="character" w:customStyle="1" w:styleId="WW-WW8Num54ztrue4">
    <w:name w:val="WW-WW8Num54ztrue4"/>
    <w:rsid w:val="00E0751D"/>
  </w:style>
  <w:style w:type="character" w:customStyle="1" w:styleId="WW-WW8Num54ztrue5">
    <w:name w:val="WW-WW8Num54ztrue5"/>
    <w:rsid w:val="00E0751D"/>
  </w:style>
  <w:style w:type="character" w:customStyle="1" w:styleId="WW-WW8Num54ztrue6">
    <w:name w:val="WW-WW8Num54ztrue6"/>
    <w:rsid w:val="00E0751D"/>
  </w:style>
  <w:style w:type="character" w:customStyle="1" w:styleId="WW8Num55z0">
    <w:name w:val="WW8Num55z0"/>
    <w:rsid w:val="00E0751D"/>
    <w:rPr>
      <w:b w:val="0"/>
    </w:rPr>
  </w:style>
  <w:style w:type="character" w:customStyle="1" w:styleId="WW8Num55ztrue">
    <w:name w:val="WW8Num55ztrue"/>
    <w:rsid w:val="00E0751D"/>
  </w:style>
  <w:style w:type="character" w:customStyle="1" w:styleId="WW-WW8Num55ztrue">
    <w:name w:val="WW-WW8Num55ztrue"/>
    <w:rsid w:val="00E0751D"/>
  </w:style>
  <w:style w:type="character" w:customStyle="1" w:styleId="WW-WW8Num55ztrue1">
    <w:name w:val="WW-WW8Num55ztrue1"/>
    <w:rsid w:val="00E0751D"/>
  </w:style>
  <w:style w:type="character" w:customStyle="1" w:styleId="WW-WW8Num55ztrue2">
    <w:name w:val="WW-WW8Num55ztrue2"/>
    <w:rsid w:val="00E0751D"/>
  </w:style>
  <w:style w:type="character" w:customStyle="1" w:styleId="WW-WW8Num55ztrue3">
    <w:name w:val="WW-WW8Num55ztrue3"/>
    <w:rsid w:val="00E0751D"/>
  </w:style>
  <w:style w:type="character" w:customStyle="1" w:styleId="WW-WW8Num55ztrue4">
    <w:name w:val="WW-WW8Num55ztrue4"/>
    <w:rsid w:val="00E0751D"/>
  </w:style>
  <w:style w:type="character" w:customStyle="1" w:styleId="WW-WW8Num55ztrue5">
    <w:name w:val="WW-WW8Num55ztrue5"/>
    <w:rsid w:val="00E0751D"/>
  </w:style>
  <w:style w:type="character" w:customStyle="1" w:styleId="WW-WW8Num55ztrue6">
    <w:name w:val="WW-WW8Num55ztrue6"/>
    <w:rsid w:val="00E0751D"/>
  </w:style>
  <w:style w:type="character" w:customStyle="1" w:styleId="WW8Num56zfalse">
    <w:name w:val="WW8Num56zfalse"/>
    <w:rsid w:val="00E0751D"/>
  </w:style>
  <w:style w:type="character" w:customStyle="1" w:styleId="WW8Num56ztrue">
    <w:name w:val="WW8Num56ztrue"/>
    <w:rsid w:val="00E0751D"/>
  </w:style>
  <w:style w:type="character" w:customStyle="1" w:styleId="WW-WW8Num56ztrue">
    <w:name w:val="WW-WW8Num56ztrue"/>
    <w:rsid w:val="00E0751D"/>
  </w:style>
  <w:style w:type="character" w:customStyle="1" w:styleId="WW-WW8Num56ztrue1">
    <w:name w:val="WW-WW8Num56ztrue1"/>
    <w:rsid w:val="00E0751D"/>
  </w:style>
  <w:style w:type="character" w:customStyle="1" w:styleId="WW-WW8Num56ztrue2">
    <w:name w:val="WW-WW8Num56ztrue2"/>
    <w:rsid w:val="00E0751D"/>
  </w:style>
  <w:style w:type="character" w:customStyle="1" w:styleId="WW-WW8Num56ztrue3">
    <w:name w:val="WW-WW8Num56ztrue3"/>
    <w:rsid w:val="00E0751D"/>
  </w:style>
  <w:style w:type="character" w:customStyle="1" w:styleId="WW-WW8Num56ztrue4">
    <w:name w:val="WW-WW8Num56ztrue4"/>
    <w:rsid w:val="00E0751D"/>
  </w:style>
  <w:style w:type="character" w:customStyle="1" w:styleId="WW-WW8Num56ztrue5">
    <w:name w:val="WW-WW8Num56ztrue5"/>
    <w:rsid w:val="00E0751D"/>
  </w:style>
  <w:style w:type="character" w:customStyle="1" w:styleId="WW-WW8Num56ztrue6">
    <w:name w:val="WW-WW8Num56ztrue6"/>
    <w:rsid w:val="00E0751D"/>
  </w:style>
  <w:style w:type="character" w:customStyle="1" w:styleId="WW8Num57zfalse">
    <w:name w:val="WW8Num57zfalse"/>
    <w:rsid w:val="00E0751D"/>
  </w:style>
  <w:style w:type="character" w:customStyle="1" w:styleId="WW8Num57ztrue">
    <w:name w:val="WW8Num57ztrue"/>
    <w:rsid w:val="00E0751D"/>
  </w:style>
  <w:style w:type="character" w:customStyle="1" w:styleId="WW-WW8Num57ztrue">
    <w:name w:val="WW-WW8Num57ztrue"/>
    <w:rsid w:val="00E0751D"/>
  </w:style>
  <w:style w:type="character" w:customStyle="1" w:styleId="WW-WW8Num57ztrue1">
    <w:name w:val="WW-WW8Num57ztrue1"/>
    <w:rsid w:val="00E0751D"/>
  </w:style>
  <w:style w:type="character" w:customStyle="1" w:styleId="WW-WW8Num57ztrue2">
    <w:name w:val="WW-WW8Num57ztrue2"/>
    <w:rsid w:val="00E0751D"/>
  </w:style>
  <w:style w:type="character" w:customStyle="1" w:styleId="WW-WW8Num57ztrue3">
    <w:name w:val="WW-WW8Num57ztrue3"/>
    <w:rsid w:val="00E0751D"/>
  </w:style>
  <w:style w:type="character" w:customStyle="1" w:styleId="WW-WW8Num57ztrue4">
    <w:name w:val="WW-WW8Num57ztrue4"/>
    <w:rsid w:val="00E0751D"/>
  </w:style>
  <w:style w:type="character" w:customStyle="1" w:styleId="WW-WW8Num57ztrue5">
    <w:name w:val="WW-WW8Num57ztrue5"/>
    <w:rsid w:val="00E0751D"/>
  </w:style>
  <w:style w:type="character" w:customStyle="1" w:styleId="WW-WW8Num57ztrue6">
    <w:name w:val="WW-WW8Num57ztrue6"/>
    <w:rsid w:val="00E0751D"/>
  </w:style>
  <w:style w:type="character" w:customStyle="1" w:styleId="Domylnaczcionkaakapitu3">
    <w:name w:val="Domyślna czcionka akapitu3"/>
    <w:rsid w:val="00E0751D"/>
  </w:style>
  <w:style w:type="character" w:customStyle="1" w:styleId="WW-WW8Num1ztrue7">
    <w:name w:val="WW-WW8Num1ztrue7"/>
    <w:rsid w:val="00E0751D"/>
  </w:style>
  <w:style w:type="character" w:customStyle="1" w:styleId="WW-WW8Num1ztrue11">
    <w:name w:val="WW-WW8Num1ztrue11"/>
    <w:rsid w:val="00E0751D"/>
  </w:style>
  <w:style w:type="character" w:customStyle="1" w:styleId="WW-WW8Num1ztrue12">
    <w:name w:val="WW-WW8Num1ztrue12"/>
    <w:rsid w:val="00E0751D"/>
  </w:style>
  <w:style w:type="character" w:customStyle="1" w:styleId="WW-WW8Num1ztrue123">
    <w:name w:val="WW-WW8Num1ztrue123"/>
    <w:rsid w:val="00E0751D"/>
  </w:style>
  <w:style w:type="character" w:customStyle="1" w:styleId="WW-WW8Num1ztrue1234">
    <w:name w:val="WW-WW8Num1ztrue1234"/>
    <w:rsid w:val="00E0751D"/>
  </w:style>
  <w:style w:type="character" w:customStyle="1" w:styleId="WW-WW8Num1ztrue12345">
    <w:name w:val="WW-WW8Num1ztrue12345"/>
    <w:rsid w:val="00E0751D"/>
  </w:style>
  <w:style w:type="character" w:customStyle="1" w:styleId="WW-WW8Num1ztrue123456">
    <w:name w:val="WW-WW8Num1ztrue123456"/>
    <w:rsid w:val="00E0751D"/>
  </w:style>
  <w:style w:type="character" w:customStyle="1" w:styleId="WW-WW8Num6ztrue6">
    <w:name w:val="WW-WW8Num6ztrue6"/>
    <w:rsid w:val="00E0751D"/>
  </w:style>
  <w:style w:type="character" w:customStyle="1" w:styleId="WW-WW8Num6ztrue11">
    <w:name w:val="WW-WW8Num6ztrue11"/>
    <w:rsid w:val="00E0751D"/>
  </w:style>
  <w:style w:type="character" w:customStyle="1" w:styleId="WW-WW8Num6ztrue12">
    <w:name w:val="WW-WW8Num6ztrue12"/>
    <w:rsid w:val="00E0751D"/>
  </w:style>
  <w:style w:type="character" w:customStyle="1" w:styleId="WW-WW8Num6ztrue123">
    <w:name w:val="WW-WW8Num6ztrue123"/>
    <w:rsid w:val="00E0751D"/>
  </w:style>
  <w:style w:type="character" w:customStyle="1" w:styleId="WW-WW8Num6ztrue1234">
    <w:name w:val="WW-WW8Num6ztrue1234"/>
    <w:rsid w:val="00E0751D"/>
  </w:style>
  <w:style w:type="character" w:customStyle="1" w:styleId="WW-WW8Num6ztrue12345">
    <w:name w:val="WW-WW8Num6ztrue12345"/>
    <w:rsid w:val="00E0751D"/>
  </w:style>
  <w:style w:type="character" w:customStyle="1" w:styleId="WW-WW8Num6ztrue123456">
    <w:name w:val="WW-WW8Num6ztrue123456"/>
    <w:rsid w:val="00E0751D"/>
  </w:style>
  <w:style w:type="character" w:customStyle="1" w:styleId="WW-WW8Num10ztrue5">
    <w:name w:val="WW-WW8Num10ztrue5"/>
    <w:rsid w:val="00E0751D"/>
  </w:style>
  <w:style w:type="character" w:customStyle="1" w:styleId="WW-WW8Num10ztrue11">
    <w:name w:val="WW-WW8Num10ztrue11"/>
    <w:rsid w:val="00E0751D"/>
  </w:style>
  <w:style w:type="character" w:customStyle="1" w:styleId="WW-WW8Num10ztrue12">
    <w:name w:val="WW-WW8Num10ztrue12"/>
    <w:rsid w:val="00E0751D"/>
  </w:style>
  <w:style w:type="character" w:customStyle="1" w:styleId="WW-WW8Num10ztrue123">
    <w:name w:val="WW-WW8Num10ztrue123"/>
    <w:rsid w:val="00E0751D"/>
  </w:style>
  <w:style w:type="character" w:customStyle="1" w:styleId="WW-WW8Num10ztrue1234">
    <w:name w:val="WW-WW8Num10ztrue1234"/>
    <w:rsid w:val="00E0751D"/>
  </w:style>
  <w:style w:type="character" w:customStyle="1" w:styleId="WW8Num33ztrue">
    <w:name w:val="WW8Num33ztrue"/>
    <w:rsid w:val="00E0751D"/>
  </w:style>
  <w:style w:type="character" w:customStyle="1" w:styleId="WW-WW8Num33ztrue">
    <w:name w:val="WW-WW8Num33ztrue"/>
    <w:rsid w:val="00E0751D"/>
  </w:style>
  <w:style w:type="character" w:customStyle="1" w:styleId="WW-WW8Num33ztrue1">
    <w:name w:val="WW-WW8Num33ztrue1"/>
    <w:rsid w:val="00E0751D"/>
  </w:style>
  <w:style w:type="character" w:customStyle="1" w:styleId="WW-WW8Num33ztrue12">
    <w:name w:val="WW-WW8Num33ztrue12"/>
    <w:rsid w:val="00E0751D"/>
  </w:style>
  <w:style w:type="character" w:customStyle="1" w:styleId="WW-WW8Num33ztrue123">
    <w:name w:val="WW-WW8Num33ztrue123"/>
    <w:rsid w:val="00E0751D"/>
  </w:style>
  <w:style w:type="character" w:customStyle="1" w:styleId="WW-WW8Num33ztrue1234">
    <w:name w:val="WW-WW8Num33ztrue1234"/>
    <w:rsid w:val="00E0751D"/>
  </w:style>
  <w:style w:type="character" w:customStyle="1" w:styleId="WW8Num38zfalse">
    <w:name w:val="WW8Num38zfalse"/>
    <w:rsid w:val="00E0751D"/>
  </w:style>
  <w:style w:type="character" w:customStyle="1" w:styleId="WW-WW8Num41ztrue4">
    <w:name w:val="WW-WW8Num41ztrue4"/>
    <w:rsid w:val="00E0751D"/>
  </w:style>
  <w:style w:type="character" w:customStyle="1" w:styleId="WW-WW8Num41ztrue11">
    <w:name w:val="WW-WW8Num41ztrue11"/>
    <w:rsid w:val="00E0751D"/>
  </w:style>
  <w:style w:type="character" w:customStyle="1" w:styleId="WW-WW8Num41ztrue12">
    <w:name w:val="WW-WW8Num41ztrue12"/>
    <w:rsid w:val="00E0751D"/>
  </w:style>
  <w:style w:type="character" w:customStyle="1" w:styleId="WW-WW8Num41ztrue123">
    <w:name w:val="WW-WW8Num41ztrue123"/>
    <w:rsid w:val="00E0751D"/>
  </w:style>
  <w:style w:type="character" w:customStyle="1" w:styleId="WW-WW8Num41ztrue1234">
    <w:name w:val="WW-WW8Num41ztrue1234"/>
    <w:rsid w:val="00E0751D"/>
  </w:style>
  <w:style w:type="character" w:customStyle="1" w:styleId="WW-WW8Num43ztrue7">
    <w:name w:val="WW-WW8Num43ztrue7"/>
    <w:rsid w:val="00E0751D"/>
  </w:style>
  <w:style w:type="character" w:customStyle="1" w:styleId="WW-WW8Num43ztrue11">
    <w:name w:val="WW-WW8Num43ztrue11"/>
    <w:rsid w:val="00E0751D"/>
  </w:style>
  <w:style w:type="character" w:customStyle="1" w:styleId="WW-WW8Num43ztrue12">
    <w:name w:val="WW-WW8Num43ztrue12"/>
    <w:rsid w:val="00E0751D"/>
  </w:style>
  <w:style w:type="character" w:customStyle="1" w:styleId="WW-WW8Num43ztrue123">
    <w:name w:val="WW-WW8Num43ztrue123"/>
    <w:rsid w:val="00E0751D"/>
  </w:style>
  <w:style w:type="character" w:customStyle="1" w:styleId="WW-WW8Num43ztrue1234">
    <w:name w:val="WW-WW8Num43ztrue1234"/>
    <w:rsid w:val="00E0751D"/>
  </w:style>
  <w:style w:type="character" w:customStyle="1" w:styleId="WW-WW8Num43ztrue12345">
    <w:name w:val="WW-WW8Num43ztrue12345"/>
    <w:rsid w:val="00E0751D"/>
  </w:style>
  <w:style w:type="character" w:customStyle="1" w:styleId="WW-WW8Num43ztrue123456">
    <w:name w:val="WW-WW8Num43ztrue123456"/>
    <w:rsid w:val="00E0751D"/>
  </w:style>
  <w:style w:type="character" w:customStyle="1" w:styleId="WW-WW8Num1ztrue1234567">
    <w:name w:val="WW-WW8Num1ztrue1234567"/>
    <w:rsid w:val="00E0751D"/>
  </w:style>
  <w:style w:type="character" w:customStyle="1" w:styleId="WW-WW8Num1ztrue111">
    <w:name w:val="WW-WW8Num1ztrue111"/>
    <w:rsid w:val="00E0751D"/>
  </w:style>
  <w:style w:type="character" w:customStyle="1" w:styleId="WW-WW8Num1ztrue121">
    <w:name w:val="WW-WW8Num1ztrue121"/>
    <w:rsid w:val="00E0751D"/>
  </w:style>
  <w:style w:type="character" w:customStyle="1" w:styleId="WW-WW8Num1ztrue1231">
    <w:name w:val="WW-WW8Num1ztrue1231"/>
    <w:rsid w:val="00E0751D"/>
  </w:style>
  <w:style w:type="character" w:customStyle="1" w:styleId="WW-WW8Num1ztrue12341">
    <w:name w:val="WW-WW8Num1ztrue12341"/>
    <w:rsid w:val="00E0751D"/>
  </w:style>
  <w:style w:type="character" w:customStyle="1" w:styleId="WW-WW8Num1ztrue123451">
    <w:name w:val="WW-WW8Num1ztrue123451"/>
    <w:rsid w:val="00E0751D"/>
  </w:style>
  <w:style w:type="character" w:customStyle="1" w:styleId="WW-WW8Num1ztrue1234561">
    <w:name w:val="WW-WW8Num1ztrue1234561"/>
    <w:rsid w:val="00E0751D"/>
  </w:style>
  <w:style w:type="character" w:customStyle="1" w:styleId="WW-WW8Num6ztrue1234567">
    <w:name w:val="WW-WW8Num6ztrue1234567"/>
    <w:rsid w:val="00E0751D"/>
  </w:style>
  <w:style w:type="character" w:customStyle="1" w:styleId="WW-WW8Num6ztrue111">
    <w:name w:val="WW-WW8Num6ztrue111"/>
    <w:rsid w:val="00E0751D"/>
  </w:style>
  <w:style w:type="character" w:customStyle="1" w:styleId="WW-WW8Num6ztrue121">
    <w:name w:val="WW-WW8Num6ztrue121"/>
    <w:rsid w:val="00E0751D"/>
  </w:style>
  <w:style w:type="character" w:customStyle="1" w:styleId="WW-WW8Num6ztrue1231">
    <w:name w:val="WW-WW8Num6ztrue1231"/>
    <w:rsid w:val="00E0751D"/>
  </w:style>
  <w:style w:type="character" w:customStyle="1" w:styleId="WW-WW8Num6ztrue12341">
    <w:name w:val="WW-WW8Num6ztrue12341"/>
    <w:rsid w:val="00E0751D"/>
  </w:style>
  <w:style w:type="character" w:customStyle="1" w:styleId="WW-WW8Num6ztrue123451">
    <w:name w:val="WW-WW8Num6ztrue123451"/>
    <w:rsid w:val="00E0751D"/>
  </w:style>
  <w:style w:type="character" w:customStyle="1" w:styleId="WW-WW8Num6ztrue1234561">
    <w:name w:val="WW-WW8Num6ztrue1234561"/>
    <w:rsid w:val="00E0751D"/>
  </w:style>
  <w:style w:type="character" w:customStyle="1" w:styleId="WW-WW8Num10ztrue12345">
    <w:name w:val="WW-WW8Num10ztrue12345"/>
    <w:rsid w:val="00E0751D"/>
  </w:style>
  <w:style w:type="character" w:customStyle="1" w:styleId="WW-WW8Num10ztrue111">
    <w:name w:val="WW-WW8Num10ztrue111"/>
    <w:rsid w:val="00E0751D"/>
  </w:style>
  <w:style w:type="character" w:customStyle="1" w:styleId="WW-WW8Num10ztrue121">
    <w:name w:val="WW-WW8Num10ztrue121"/>
    <w:rsid w:val="00E0751D"/>
  </w:style>
  <w:style w:type="character" w:customStyle="1" w:styleId="WW-WW8Num10ztrue1231">
    <w:name w:val="WW-WW8Num10ztrue1231"/>
    <w:rsid w:val="00E0751D"/>
  </w:style>
  <w:style w:type="character" w:customStyle="1" w:styleId="WW-WW8Num10ztrue12341">
    <w:name w:val="WW-WW8Num10ztrue12341"/>
    <w:rsid w:val="00E0751D"/>
  </w:style>
  <w:style w:type="character" w:customStyle="1" w:styleId="WW8Num12zfalse">
    <w:name w:val="WW8Num12zfalse"/>
    <w:rsid w:val="00E0751D"/>
    <w:rPr>
      <w:rFonts w:ascii="Times New Roman" w:hAnsi="Times New Roman" w:cs="Times New Roman"/>
      <w:b/>
    </w:rPr>
  </w:style>
  <w:style w:type="character" w:customStyle="1" w:styleId="WW8Num36zfalse">
    <w:name w:val="WW8Num36zfalse"/>
    <w:rsid w:val="00E0751D"/>
  </w:style>
  <w:style w:type="character" w:customStyle="1" w:styleId="WW8Num37zfalse">
    <w:name w:val="WW8Num37zfalse"/>
    <w:rsid w:val="00E0751D"/>
  </w:style>
  <w:style w:type="character" w:customStyle="1" w:styleId="WW8Num39ztrue">
    <w:name w:val="WW8Num39ztrue"/>
    <w:rsid w:val="00E0751D"/>
  </w:style>
  <w:style w:type="character" w:customStyle="1" w:styleId="WW-WW8Num39ztrue">
    <w:name w:val="WW-WW8Num39ztrue"/>
    <w:rsid w:val="00E0751D"/>
  </w:style>
  <w:style w:type="character" w:customStyle="1" w:styleId="WW-WW8Num39ztrue1">
    <w:name w:val="WW-WW8Num39ztrue1"/>
    <w:rsid w:val="00E0751D"/>
  </w:style>
  <w:style w:type="character" w:customStyle="1" w:styleId="WW-WW8Num39ztrue12">
    <w:name w:val="WW-WW8Num39ztrue12"/>
    <w:rsid w:val="00E0751D"/>
  </w:style>
  <w:style w:type="character" w:customStyle="1" w:styleId="WW-WW8Num39ztrue123">
    <w:name w:val="WW-WW8Num39ztrue123"/>
    <w:rsid w:val="00E0751D"/>
  </w:style>
  <w:style w:type="character" w:customStyle="1" w:styleId="WW-WW8Num39ztrue1234">
    <w:name w:val="WW-WW8Num39ztrue1234"/>
    <w:rsid w:val="00E0751D"/>
  </w:style>
  <w:style w:type="character" w:customStyle="1" w:styleId="WW-WW8Num41ztrue12345">
    <w:name w:val="WW-WW8Num41ztrue12345"/>
    <w:rsid w:val="00E0751D"/>
  </w:style>
  <w:style w:type="character" w:customStyle="1" w:styleId="WW-WW8Num41ztrue111">
    <w:name w:val="WW-WW8Num41ztrue111"/>
    <w:rsid w:val="00E0751D"/>
  </w:style>
  <w:style w:type="character" w:customStyle="1" w:styleId="WW-WW8Num41ztrue121">
    <w:name w:val="WW-WW8Num41ztrue121"/>
    <w:rsid w:val="00E0751D"/>
  </w:style>
  <w:style w:type="character" w:customStyle="1" w:styleId="WW-WW8Num41ztrue1231">
    <w:name w:val="WW-WW8Num41ztrue1231"/>
    <w:rsid w:val="00E0751D"/>
  </w:style>
  <w:style w:type="character" w:customStyle="1" w:styleId="WW-WW8Num41ztrue12341">
    <w:name w:val="WW-WW8Num41ztrue12341"/>
    <w:rsid w:val="00E0751D"/>
  </w:style>
  <w:style w:type="character" w:customStyle="1" w:styleId="WW-WW8Num41ztrue123451">
    <w:name w:val="WW-WW8Num41ztrue123451"/>
    <w:rsid w:val="00E0751D"/>
  </w:style>
  <w:style w:type="character" w:customStyle="1" w:styleId="WW-WW8Num41ztrue123456">
    <w:name w:val="WW-WW8Num41ztrue123456"/>
    <w:rsid w:val="00E0751D"/>
  </w:style>
  <w:style w:type="character" w:customStyle="1" w:styleId="WW8Num43z1">
    <w:name w:val="WW8Num43z1"/>
    <w:rsid w:val="00E0751D"/>
    <w:rPr>
      <w:rFonts w:ascii="OpenSymbol" w:hAnsi="OpenSymbol" w:cs="OpenSymbol"/>
    </w:rPr>
  </w:style>
  <w:style w:type="character" w:customStyle="1" w:styleId="WW-WW8Num44ztrue7">
    <w:name w:val="WW-WW8Num44ztrue7"/>
    <w:rsid w:val="00E0751D"/>
  </w:style>
  <w:style w:type="character" w:customStyle="1" w:styleId="WW-WW8Num44ztrue11">
    <w:name w:val="WW-WW8Num44ztrue11"/>
    <w:rsid w:val="00E0751D"/>
  </w:style>
  <w:style w:type="character" w:customStyle="1" w:styleId="WW-WW8Num44ztrue12">
    <w:name w:val="WW-WW8Num44ztrue12"/>
    <w:rsid w:val="00E0751D"/>
  </w:style>
  <w:style w:type="character" w:customStyle="1" w:styleId="WW-WW8Num44ztrue123">
    <w:name w:val="WW-WW8Num44ztrue123"/>
    <w:rsid w:val="00E0751D"/>
  </w:style>
  <w:style w:type="character" w:customStyle="1" w:styleId="WW-WW8Num44ztrue1234">
    <w:name w:val="WW-WW8Num44ztrue1234"/>
    <w:rsid w:val="00E0751D"/>
  </w:style>
  <w:style w:type="character" w:customStyle="1" w:styleId="WW-WW8Num44ztrue12345">
    <w:name w:val="WW-WW8Num44ztrue12345"/>
    <w:rsid w:val="00E0751D"/>
  </w:style>
  <w:style w:type="character" w:customStyle="1" w:styleId="WW-WW8Num44ztrue123456">
    <w:name w:val="WW-WW8Num44ztrue123456"/>
    <w:rsid w:val="00E0751D"/>
  </w:style>
  <w:style w:type="character" w:customStyle="1" w:styleId="WW-WW8Num45ztrue4">
    <w:name w:val="WW-WW8Num45ztrue4"/>
    <w:rsid w:val="00E0751D"/>
  </w:style>
  <w:style w:type="character" w:customStyle="1" w:styleId="WW-WW8Num45ztrue11">
    <w:name w:val="WW-WW8Num45ztrue11"/>
    <w:rsid w:val="00E0751D"/>
  </w:style>
  <w:style w:type="character" w:customStyle="1" w:styleId="WW-WW8Num45ztrue12">
    <w:name w:val="WW-WW8Num45ztrue12"/>
    <w:rsid w:val="00E0751D"/>
  </w:style>
  <w:style w:type="character" w:customStyle="1" w:styleId="WW-WW8Num45ztrue123">
    <w:name w:val="WW-WW8Num45ztrue123"/>
    <w:rsid w:val="00E0751D"/>
  </w:style>
  <w:style w:type="character" w:customStyle="1" w:styleId="WW-WW8Num45ztrue1234">
    <w:name w:val="WW-WW8Num45ztrue1234"/>
    <w:rsid w:val="00E0751D"/>
  </w:style>
  <w:style w:type="character" w:customStyle="1" w:styleId="WW-WW8Num45ztrue12345">
    <w:name w:val="WW-WW8Num45ztrue12345"/>
    <w:rsid w:val="00E0751D"/>
  </w:style>
  <w:style w:type="character" w:customStyle="1" w:styleId="WW-WW8Num45ztrue123456">
    <w:name w:val="WW-WW8Num45ztrue123456"/>
    <w:rsid w:val="00E0751D"/>
  </w:style>
  <w:style w:type="character" w:customStyle="1" w:styleId="WW-WW8Num46ztrue6">
    <w:name w:val="WW-WW8Num46ztrue6"/>
    <w:rsid w:val="00E0751D"/>
  </w:style>
  <w:style w:type="character" w:customStyle="1" w:styleId="WW-WW8Num46ztrue11">
    <w:name w:val="WW-WW8Num46ztrue11"/>
    <w:rsid w:val="00E0751D"/>
  </w:style>
  <w:style w:type="character" w:customStyle="1" w:styleId="WW-WW8Num46ztrue12">
    <w:name w:val="WW-WW8Num46ztrue12"/>
    <w:rsid w:val="00E0751D"/>
  </w:style>
  <w:style w:type="character" w:customStyle="1" w:styleId="WW-WW8Num46ztrue123">
    <w:name w:val="WW-WW8Num46ztrue123"/>
    <w:rsid w:val="00E0751D"/>
  </w:style>
  <w:style w:type="character" w:customStyle="1" w:styleId="WW-WW8Num46ztrue1234">
    <w:name w:val="WW-WW8Num46ztrue1234"/>
    <w:rsid w:val="00E0751D"/>
  </w:style>
  <w:style w:type="character" w:customStyle="1" w:styleId="WW-WW8Num46ztrue12345">
    <w:name w:val="WW-WW8Num46ztrue12345"/>
    <w:rsid w:val="00E0751D"/>
  </w:style>
  <w:style w:type="character" w:customStyle="1" w:styleId="WW-WW8Num46ztrue123456">
    <w:name w:val="WW-WW8Num46ztrue123456"/>
    <w:rsid w:val="00E0751D"/>
  </w:style>
  <w:style w:type="character" w:customStyle="1" w:styleId="WW8Num47z0">
    <w:name w:val="WW8Num47z0"/>
    <w:rsid w:val="00E0751D"/>
    <w:rPr>
      <w:rFonts w:ascii="Times New Roman" w:hAnsi="Times New Roman" w:cs="Times New Roman"/>
      <w:color w:val="auto"/>
    </w:rPr>
  </w:style>
  <w:style w:type="character" w:customStyle="1" w:styleId="WW-WW8Num47ztrue7">
    <w:name w:val="WW-WW8Num47ztrue7"/>
    <w:rsid w:val="00E0751D"/>
  </w:style>
  <w:style w:type="character" w:customStyle="1" w:styleId="WW-WW8Num47ztrue11">
    <w:name w:val="WW-WW8Num47ztrue11"/>
    <w:rsid w:val="00E0751D"/>
  </w:style>
  <w:style w:type="character" w:customStyle="1" w:styleId="WW-WW8Num47ztrue12">
    <w:name w:val="WW-WW8Num47ztrue12"/>
    <w:rsid w:val="00E0751D"/>
  </w:style>
  <w:style w:type="character" w:customStyle="1" w:styleId="WW-WW8Num47ztrue123">
    <w:name w:val="WW-WW8Num47ztrue123"/>
    <w:rsid w:val="00E0751D"/>
  </w:style>
  <w:style w:type="character" w:customStyle="1" w:styleId="WW-WW8Num47ztrue1234">
    <w:name w:val="WW-WW8Num47ztrue1234"/>
    <w:rsid w:val="00E0751D"/>
  </w:style>
  <w:style w:type="character" w:customStyle="1" w:styleId="WW-WW8Num47ztrue12345">
    <w:name w:val="WW-WW8Num47ztrue12345"/>
    <w:rsid w:val="00E0751D"/>
  </w:style>
  <w:style w:type="character" w:customStyle="1" w:styleId="WW-WW8Num47ztrue123456">
    <w:name w:val="WW-WW8Num47ztrue123456"/>
    <w:rsid w:val="00E0751D"/>
  </w:style>
  <w:style w:type="character" w:customStyle="1" w:styleId="WW8Num48z0">
    <w:name w:val="WW8Num48z0"/>
    <w:rsid w:val="00E0751D"/>
    <w:rPr>
      <w:rFonts w:ascii="Symbol" w:eastAsia="Lucida Sans Unicode" w:hAnsi="Symbol" w:cs="Symbol"/>
      <w:color w:val="00B050"/>
    </w:rPr>
  </w:style>
  <w:style w:type="character" w:customStyle="1" w:styleId="WW-WW8Num48ztrue7">
    <w:name w:val="WW-WW8Num48ztrue7"/>
    <w:rsid w:val="00E0751D"/>
  </w:style>
  <w:style w:type="character" w:customStyle="1" w:styleId="WW-WW8Num48ztrue11">
    <w:name w:val="WW-WW8Num48ztrue11"/>
    <w:rsid w:val="00E0751D"/>
  </w:style>
  <w:style w:type="character" w:customStyle="1" w:styleId="WW-WW8Num48ztrue12">
    <w:name w:val="WW-WW8Num48ztrue12"/>
    <w:rsid w:val="00E0751D"/>
  </w:style>
  <w:style w:type="character" w:customStyle="1" w:styleId="WW-WW8Num48ztrue123">
    <w:name w:val="WW-WW8Num48ztrue123"/>
    <w:rsid w:val="00E0751D"/>
  </w:style>
  <w:style w:type="character" w:customStyle="1" w:styleId="WW-WW8Num48ztrue1234">
    <w:name w:val="WW-WW8Num48ztrue1234"/>
    <w:rsid w:val="00E0751D"/>
  </w:style>
  <w:style w:type="character" w:customStyle="1" w:styleId="WW-WW8Num48ztrue12345">
    <w:name w:val="WW-WW8Num48ztrue12345"/>
    <w:rsid w:val="00E0751D"/>
  </w:style>
  <w:style w:type="character" w:customStyle="1" w:styleId="WW-WW8Num48ztrue123456">
    <w:name w:val="WW-WW8Num48ztrue123456"/>
    <w:rsid w:val="00E0751D"/>
  </w:style>
  <w:style w:type="character" w:customStyle="1" w:styleId="WW8Num49ztrue">
    <w:name w:val="WW8Num49ztrue"/>
    <w:rsid w:val="00E0751D"/>
  </w:style>
  <w:style w:type="character" w:customStyle="1" w:styleId="WW-WW8Num49ztrue">
    <w:name w:val="WW-WW8Num49ztrue"/>
    <w:rsid w:val="00E0751D"/>
  </w:style>
  <w:style w:type="character" w:customStyle="1" w:styleId="WW-WW8Num49ztrue1">
    <w:name w:val="WW-WW8Num49ztrue1"/>
    <w:rsid w:val="00E0751D"/>
  </w:style>
  <w:style w:type="character" w:customStyle="1" w:styleId="WW-WW8Num49ztrue12">
    <w:name w:val="WW-WW8Num49ztrue12"/>
    <w:rsid w:val="00E0751D"/>
  </w:style>
  <w:style w:type="character" w:customStyle="1" w:styleId="WW-WW8Num49ztrue123">
    <w:name w:val="WW-WW8Num49ztrue123"/>
    <w:rsid w:val="00E0751D"/>
  </w:style>
  <w:style w:type="character" w:customStyle="1" w:styleId="WW-WW8Num49ztrue1234">
    <w:name w:val="WW-WW8Num49ztrue1234"/>
    <w:rsid w:val="00E0751D"/>
  </w:style>
  <w:style w:type="character" w:customStyle="1" w:styleId="WW8Num50zfalse">
    <w:name w:val="WW8Num50zfalse"/>
    <w:rsid w:val="00E0751D"/>
    <w:rPr>
      <w:rFonts w:ascii="Times New Roman" w:hAnsi="Times New Roman" w:cs="Times New Roman"/>
    </w:rPr>
  </w:style>
  <w:style w:type="character" w:customStyle="1" w:styleId="WW-WW8Num50ztrue5">
    <w:name w:val="WW-WW8Num50ztrue5"/>
    <w:rsid w:val="00E0751D"/>
  </w:style>
  <w:style w:type="character" w:customStyle="1" w:styleId="WW-WW8Num50ztrue11">
    <w:name w:val="WW-WW8Num50ztrue11"/>
    <w:rsid w:val="00E0751D"/>
  </w:style>
  <w:style w:type="character" w:customStyle="1" w:styleId="WW-WW8Num50ztrue12">
    <w:name w:val="WW-WW8Num50ztrue12"/>
    <w:rsid w:val="00E0751D"/>
  </w:style>
  <w:style w:type="character" w:customStyle="1" w:styleId="WW-WW8Num50ztrue123">
    <w:name w:val="WW-WW8Num50ztrue123"/>
    <w:rsid w:val="00E0751D"/>
  </w:style>
  <w:style w:type="character" w:customStyle="1" w:styleId="WW-WW8Num50ztrue1234">
    <w:name w:val="WW-WW8Num50ztrue1234"/>
    <w:rsid w:val="00E0751D"/>
  </w:style>
  <w:style w:type="character" w:customStyle="1" w:styleId="WW-WW8Num50ztrue12345">
    <w:name w:val="WW-WW8Num50ztrue12345"/>
    <w:rsid w:val="00E0751D"/>
  </w:style>
  <w:style w:type="character" w:customStyle="1" w:styleId="WW-WW8Num50ztrue123456">
    <w:name w:val="WW-WW8Num50ztrue123456"/>
    <w:rsid w:val="00E0751D"/>
  </w:style>
  <w:style w:type="character" w:customStyle="1" w:styleId="Domylnaczcionkaakapitu2">
    <w:name w:val="Domyślna czcionka akapitu2"/>
    <w:rsid w:val="00E0751D"/>
  </w:style>
  <w:style w:type="character" w:customStyle="1" w:styleId="WW-WW8Num1ztrue12345671">
    <w:name w:val="WW-WW8Num1ztrue12345671"/>
    <w:rsid w:val="00E0751D"/>
  </w:style>
  <w:style w:type="character" w:customStyle="1" w:styleId="WW-WW8Num1ztrue1111">
    <w:name w:val="WW-WW8Num1ztrue1111"/>
    <w:rsid w:val="00E0751D"/>
  </w:style>
  <w:style w:type="character" w:customStyle="1" w:styleId="WW-WW8Num1ztrue1211">
    <w:name w:val="WW-WW8Num1ztrue1211"/>
    <w:rsid w:val="00E0751D"/>
  </w:style>
  <w:style w:type="character" w:customStyle="1" w:styleId="WW-WW8Num1ztrue12311">
    <w:name w:val="WW-WW8Num1ztrue12311"/>
    <w:rsid w:val="00E0751D"/>
  </w:style>
  <w:style w:type="character" w:customStyle="1" w:styleId="WW-WW8Num1ztrue123411">
    <w:name w:val="WW-WW8Num1ztrue123411"/>
    <w:rsid w:val="00E0751D"/>
  </w:style>
  <w:style w:type="character" w:customStyle="1" w:styleId="WW-WW8Num1ztrue1234511">
    <w:name w:val="WW-WW8Num1ztrue1234511"/>
    <w:rsid w:val="00E0751D"/>
  </w:style>
  <w:style w:type="character" w:customStyle="1" w:styleId="WW-WW8Num1ztrue12345611">
    <w:name w:val="WW-WW8Num1ztrue12345611"/>
    <w:rsid w:val="00E0751D"/>
  </w:style>
  <w:style w:type="character" w:customStyle="1" w:styleId="WW8Num7zfalse">
    <w:name w:val="WW8Num7zfalse"/>
    <w:rsid w:val="00E0751D"/>
  </w:style>
  <w:style w:type="character" w:customStyle="1" w:styleId="WW8Num7ztrue">
    <w:name w:val="WW8Num7ztrue"/>
    <w:rsid w:val="00E0751D"/>
  </w:style>
  <w:style w:type="character" w:customStyle="1" w:styleId="WW-WW8Num7ztrue">
    <w:name w:val="WW-WW8Num7ztrue"/>
    <w:rsid w:val="00E0751D"/>
  </w:style>
  <w:style w:type="character" w:customStyle="1" w:styleId="WW-WW8Num7ztrue1">
    <w:name w:val="WW-WW8Num7ztrue1"/>
    <w:rsid w:val="00E0751D"/>
  </w:style>
  <w:style w:type="character" w:customStyle="1" w:styleId="WW-WW8Num7ztrue12">
    <w:name w:val="WW-WW8Num7ztrue12"/>
    <w:rsid w:val="00E0751D"/>
  </w:style>
  <w:style w:type="character" w:customStyle="1" w:styleId="WW-WW8Num7ztrue123">
    <w:name w:val="WW-WW8Num7ztrue123"/>
    <w:rsid w:val="00E0751D"/>
  </w:style>
  <w:style w:type="character" w:customStyle="1" w:styleId="WW-WW8Num7ztrue1234">
    <w:name w:val="WW-WW8Num7ztrue1234"/>
    <w:rsid w:val="00E0751D"/>
  </w:style>
  <w:style w:type="character" w:customStyle="1" w:styleId="WW-WW8Num7ztrue12345">
    <w:name w:val="WW-WW8Num7ztrue12345"/>
    <w:rsid w:val="00E0751D"/>
  </w:style>
  <w:style w:type="character" w:customStyle="1" w:styleId="WW-WW8Num7ztrue123456">
    <w:name w:val="WW-WW8Num7ztrue123456"/>
    <w:rsid w:val="00E0751D"/>
  </w:style>
  <w:style w:type="character" w:customStyle="1" w:styleId="WW8Num11ztrue">
    <w:name w:val="WW8Num11ztrue"/>
    <w:rsid w:val="00E0751D"/>
  </w:style>
  <w:style w:type="character" w:customStyle="1" w:styleId="WW-WW8Num11ztrue">
    <w:name w:val="WW-WW8Num11ztrue"/>
    <w:rsid w:val="00E0751D"/>
  </w:style>
  <w:style w:type="character" w:customStyle="1" w:styleId="WW-WW8Num11ztrue1">
    <w:name w:val="WW-WW8Num11ztrue1"/>
    <w:rsid w:val="00E0751D"/>
  </w:style>
  <w:style w:type="character" w:customStyle="1" w:styleId="WW-WW8Num11ztrue12">
    <w:name w:val="WW-WW8Num11ztrue12"/>
    <w:rsid w:val="00E0751D"/>
  </w:style>
  <w:style w:type="character" w:customStyle="1" w:styleId="WW-WW8Num11ztrue123">
    <w:name w:val="WW-WW8Num11ztrue123"/>
    <w:rsid w:val="00E0751D"/>
  </w:style>
  <w:style w:type="character" w:customStyle="1" w:styleId="WW-WW8Num11ztrue1234">
    <w:name w:val="WW-WW8Num11ztrue1234"/>
    <w:rsid w:val="00E0751D"/>
  </w:style>
  <w:style w:type="character" w:customStyle="1" w:styleId="WW8Num13zfalse">
    <w:name w:val="WW8Num13zfalse"/>
    <w:rsid w:val="00E0751D"/>
  </w:style>
  <w:style w:type="character" w:customStyle="1" w:styleId="WW8Num28zfalse">
    <w:name w:val="WW8Num28zfalse"/>
    <w:rsid w:val="00E0751D"/>
    <w:rPr>
      <w:b/>
    </w:rPr>
  </w:style>
  <w:style w:type="character" w:customStyle="1" w:styleId="WW-WW8Num40ztrue7">
    <w:name w:val="WW-WW8Num40ztrue7"/>
    <w:rsid w:val="00E0751D"/>
  </w:style>
  <w:style w:type="character" w:customStyle="1" w:styleId="WW-WW8Num40ztrue11">
    <w:name w:val="WW-WW8Num40ztrue11"/>
    <w:rsid w:val="00E0751D"/>
  </w:style>
  <w:style w:type="character" w:customStyle="1" w:styleId="WW-WW8Num40ztrue12">
    <w:name w:val="WW-WW8Num40ztrue12"/>
    <w:rsid w:val="00E0751D"/>
  </w:style>
  <w:style w:type="character" w:customStyle="1" w:styleId="WW-WW8Num40ztrue123">
    <w:name w:val="WW-WW8Num40ztrue123"/>
    <w:rsid w:val="00E0751D"/>
  </w:style>
  <w:style w:type="character" w:customStyle="1" w:styleId="WW-WW8Num40ztrue1234">
    <w:name w:val="WW-WW8Num40ztrue1234"/>
    <w:rsid w:val="00E0751D"/>
  </w:style>
  <w:style w:type="character" w:customStyle="1" w:styleId="WW-WW8Num42ztrue7">
    <w:name w:val="WW-WW8Num42ztrue7"/>
    <w:rsid w:val="00E0751D"/>
  </w:style>
  <w:style w:type="character" w:customStyle="1" w:styleId="WW-WW8Num42ztrue11">
    <w:name w:val="WW-WW8Num42ztrue11"/>
    <w:rsid w:val="00E0751D"/>
  </w:style>
  <w:style w:type="character" w:customStyle="1" w:styleId="WW-WW8Num42ztrue12">
    <w:name w:val="WW-WW8Num42ztrue12"/>
    <w:rsid w:val="00E0751D"/>
  </w:style>
  <w:style w:type="character" w:customStyle="1" w:styleId="WW-WW8Num42ztrue123">
    <w:name w:val="WW-WW8Num42ztrue123"/>
    <w:rsid w:val="00E0751D"/>
  </w:style>
  <w:style w:type="character" w:customStyle="1" w:styleId="WW-WW8Num42ztrue1234">
    <w:name w:val="WW-WW8Num42ztrue1234"/>
    <w:rsid w:val="00E0751D"/>
  </w:style>
  <w:style w:type="character" w:customStyle="1" w:styleId="WW-WW8Num42ztrue12345">
    <w:name w:val="WW-WW8Num42ztrue12345"/>
    <w:rsid w:val="00E0751D"/>
  </w:style>
  <w:style w:type="character" w:customStyle="1" w:styleId="WW-WW8Num42ztrue123456">
    <w:name w:val="WW-WW8Num42ztrue123456"/>
    <w:rsid w:val="00E0751D"/>
  </w:style>
  <w:style w:type="character" w:customStyle="1" w:styleId="WW8Num2zfalse">
    <w:name w:val="WW8Num2zfalse"/>
    <w:rsid w:val="00E0751D"/>
  </w:style>
  <w:style w:type="character" w:customStyle="1" w:styleId="WW8Num3zfalse">
    <w:name w:val="WW8Num3zfalse"/>
    <w:rsid w:val="00E0751D"/>
  </w:style>
  <w:style w:type="character" w:customStyle="1" w:styleId="WW8Num5zfalse">
    <w:name w:val="WW8Num5zfalse"/>
    <w:rsid w:val="00E0751D"/>
  </w:style>
  <w:style w:type="character" w:customStyle="1" w:styleId="WW-WW8Num6ztrue12345671">
    <w:name w:val="WW-WW8Num6ztrue12345671"/>
    <w:rsid w:val="00E0751D"/>
  </w:style>
  <w:style w:type="character" w:customStyle="1" w:styleId="WW-WW8Num6ztrue1111">
    <w:name w:val="WW-WW8Num6ztrue1111"/>
    <w:rsid w:val="00E0751D"/>
  </w:style>
  <w:style w:type="character" w:customStyle="1" w:styleId="WW-WW8Num6ztrue1211">
    <w:name w:val="WW-WW8Num6ztrue1211"/>
    <w:rsid w:val="00E0751D"/>
  </w:style>
  <w:style w:type="character" w:customStyle="1" w:styleId="WW-WW8Num6ztrue12311">
    <w:name w:val="WW-WW8Num6ztrue12311"/>
    <w:rsid w:val="00E0751D"/>
  </w:style>
  <w:style w:type="character" w:customStyle="1" w:styleId="WW-WW8Num6ztrue123411">
    <w:name w:val="WW-WW8Num6ztrue123411"/>
    <w:rsid w:val="00E0751D"/>
  </w:style>
  <w:style w:type="character" w:customStyle="1" w:styleId="WW-WW8Num6ztrue1234511">
    <w:name w:val="WW-WW8Num6ztrue1234511"/>
    <w:rsid w:val="00E0751D"/>
  </w:style>
  <w:style w:type="character" w:customStyle="1" w:styleId="WW-WW8Num6ztrue12345611">
    <w:name w:val="WW-WW8Num6ztrue12345611"/>
    <w:rsid w:val="00E0751D"/>
  </w:style>
  <w:style w:type="character" w:customStyle="1" w:styleId="WW-WW8Num7ztrue1234567">
    <w:name w:val="WW-WW8Num7ztrue1234567"/>
    <w:rsid w:val="00E0751D"/>
  </w:style>
  <w:style w:type="character" w:customStyle="1" w:styleId="WW-WW8Num7ztrue11">
    <w:name w:val="WW-WW8Num7ztrue11"/>
    <w:rsid w:val="00E0751D"/>
  </w:style>
  <w:style w:type="character" w:customStyle="1" w:styleId="WW-WW8Num7ztrue121">
    <w:name w:val="WW-WW8Num7ztrue121"/>
    <w:rsid w:val="00E0751D"/>
  </w:style>
  <w:style w:type="character" w:customStyle="1" w:styleId="WW-WW8Num7ztrue1231">
    <w:name w:val="WW-WW8Num7ztrue1231"/>
    <w:rsid w:val="00E0751D"/>
  </w:style>
  <w:style w:type="character" w:customStyle="1" w:styleId="WW-WW8Num7ztrue12341">
    <w:name w:val="WW-WW8Num7ztrue12341"/>
    <w:rsid w:val="00E0751D"/>
  </w:style>
  <w:style w:type="character" w:customStyle="1" w:styleId="WW-WW8Num7ztrue123451">
    <w:name w:val="WW-WW8Num7ztrue123451"/>
    <w:rsid w:val="00E0751D"/>
  </w:style>
  <w:style w:type="character" w:customStyle="1" w:styleId="WW-WW8Num7ztrue1234561">
    <w:name w:val="WW-WW8Num7ztrue1234561"/>
    <w:rsid w:val="00E0751D"/>
  </w:style>
  <w:style w:type="character" w:customStyle="1" w:styleId="WW8Num8zfalse">
    <w:name w:val="WW8Num8zfalse"/>
    <w:rsid w:val="00E0751D"/>
  </w:style>
  <w:style w:type="character" w:customStyle="1" w:styleId="WW8Num8ztrue">
    <w:name w:val="WW8Num8ztrue"/>
    <w:rsid w:val="00E0751D"/>
  </w:style>
  <w:style w:type="character" w:customStyle="1" w:styleId="WW-WW8Num8ztrue">
    <w:name w:val="WW-WW8Num8ztrue"/>
    <w:rsid w:val="00E0751D"/>
  </w:style>
  <w:style w:type="character" w:customStyle="1" w:styleId="WW-WW8Num8ztrue1">
    <w:name w:val="WW-WW8Num8ztrue1"/>
    <w:rsid w:val="00E0751D"/>
  </w:style>
  <w:style w:type="character" w:customStyle="1" w:styleId="WW-WW8Num8ztrue12">
    <w:name w:val="WW-WW8Num8ztrue12"/>
    <w:rsid w:val="00E0751D"/>
  </w:style>
  <w:style w:type="character" w:customStyle="1" w:styleId="WW-WW8Num8ztrue123">
    <w:name w:val="WW-WW8Num8ztrue123"/>
    <w:rsid w:val="00E0751D"/>
  </w:style>
  <w:style w:type="character" w:customStyle="1" w:styleId="WW-WW8Num8ztrue1234">
    <w:name w:val="WW-WW8Num8ztrue1234"/>
    <w:rsid w:val="00E0751D"/>
  </w:style>
  <w:style w:type="character" w:customStyle="1" w:styleId="WW-WW8Num8ztrue12345">
    <w:name w:val="WW-WW8Num8ztrue12345"/>
    <w:rsid w:val="00E0751D"/>
  </w:style>
  <w:style w:type="character" w:customStyle="1" w:styleId="WW-WW8Num8ztrue123456">
    <w:name w:val="WW-WW8Num8ztrue123456"/>
    <w:rsid w:val="00E0751D"/>
  </w:style>
  <w:style w:type="character" w:customStyle="1" w:styleId="WW-WW8Num10ztrue123451">
    <w:name w:val="WW-WW8Num10ztrue123451"/>
    <w:rsid w:val="00E0751D"/>
  </w:style>
  <w:style w:type="character" w:customStyle="1" w:styleId="WW-WW8Num10ztrue1111">
    <w:name w:val="WW-WW8Num10ztrue1111"/>
    <w:rsid w:val="00E0751D"/>
  </w:style>
  <w:style w:type="character" w:customStyle="1" w:styleId="WW-WW8Num10ztrue1211">
    <w:name w:val="WW-WW8Num10ztrue1211"/>
    <w:rsid w:val="00E0751D"/>
  </w:style>
  <w:style w:type="character" w:customStyle="1" w:styleId="WW-WW8Num10ztrue12311">
    <w:name w:val="WW-WW8Num10ztrue12311"/>
    <w:rsid w:val="00E0751D"/>
  </w:style>
  <w:style w:type="character" w:customStyle="1" w:styleId="WW-WW8Num10ztrue123411">
    <w:name w:val="WW-WW8Num10ztrue123411"/>
    <w:rsid w:val="00E0751D"/>
  </w:style>
  <w:style w:type="character" w:customStyle="1" w:styleId="WW-WW8Num10ztrue1234511">
    <w:name w:val="WW-WW8Num10ztrue1234511"/>
    <w:rsid w:val="00E0751D"/>
  </w:style>
  <w:style w:type="character" w:customStyle="1" w:styleId="WW-WW8Num10ztrue123456">
    <w:name w:val="WW-WW8Num10ztrue123456"/>
    <w:rsid w:val="00E0751D"/>
  </w:style>
  <w:style w:type="character" w:customStyle="1" w:styleId="WW-WW8Num11ztrue12345">
    <w:name w:val="WW-WW8Num11ztrue12345"/>
    <w:rsid w:val="00E0751D"/>
  </w:style>
  <w:style w:type="character" w:customStyle="1" w:styleId="WW-WW8Num11ztrue11">
    <w:name w:val="WW-WW8Num11ztrue11"/>
    <w:rsid w:val="00E0751D"/>
  </w:style>
  <w:style w:type="character" w:customStyle="1" w:styleId="WW-WW8Num11ztrue121">
    <w:name w:val="WW-WW8Num11ztrue121"/>
    <w:rsid w:val="00E0751D"/>
  </w:style>
  <w:style w:type="character" w:customStyle="1" w:styleId="WW-WW8Num11ztrue1231">
    <w:name w:val="WW-WW8Num11ztrue1231"/>
    <w:rsid w:val="00E0751D"/>
  </w:style>
  <w:style w:type="character" w:customStyle="1" w:styleId="WW-WW8Num11ztrue12341">
    <w:name w:val="WW-WW8Num11ztrue12341"/>
    <w:rsid w:val="00E0751D"/>
  </w:style>
  <w:style w:type="character" w:customStyle="1" w:styleId="WW-WW8Num11ztrue123451">
    <w:name w:val="WW-WW8Num11ztrue123451"/>
    <w:rsid w:val="00E0751D"/>
  </w:style>
  <w:style w:type="character" w:customStyle="1" w:styleId="WW-WW8Num11ztrue123456">
    <w:name w:val="WW-WW8Num11ztrue123456"/>
    <w:rsid w:val="00E0751D"/>
  </w:style>
  <w:style w:type="character" w:customStyle="1" w:styleId="WW8Num12z2">
    <w:name w:val="WW8Num12z2"/>
    <w:rsid w:val="00E0751D"/>
    <w:rPr>
      <w:rFonts w:ascii="Wingdings" w:hAnsi="Wingdings" w:cs="Wingdings"/>
    </w:rPr>
  </w:style>
  <w:style w:type="character" w:customStyle="1" w:styleId="WW8Num13ztrue">
    <w:name w:val="WW8Num13ztrue"/>
    <w:rsid w:val="00E0751D"/>
  </w:style>
  <w:style w:type="character" w:customStyle="1" w:styleId="WW-WW8Num13ztrue">
    <w:name w:val="WW-WW8Num13ztrue"/>
    <w:rsid w:val="00E0751D"/>
  </w:style>
  <w:style w:type="character" w:customStyle="1" w:styleId="WW-WW8Num13ztrue1">
    <w:name w:val="WW-WW8Num13ztrue1"/>
    <w:rsid w:val="00E0751D"/>
  </w:style>
  <w:style w:type="character" w:customStyle="1" w:styleId="WW-WW8Num13ztrue12">
    <w:name w:val="WW-WW8Num13ztrue12"/>
    <w:rsid w:val="00E0751D"/>
  </w:style>
  <w:style w:type="character" w:customStyle="1" w:styleId="WW-WW8Num13ztrue123">
    <w:name w:val="WW-WW8Num13ztrue123"/>
    <w:rsid w:val="00E0751D"/>
  </w:style>
  <w:style w:type="character" w:customStyle="1" w:styleId="WW-WW8Num13ztrue1234">
    <w:name w:val="WW-WW8Num13ztrue1234"/>
    <w:rsid w:val="00E0751D"/>
  </w:style>
  <w:style w:type="character" w:customStyle="1" w:styleId="WW-WW8Num13ztrue12345">
    <w:name w:val="WW-WW8Num13ztrue12345"/>
    <w:rsid w:val="00E0751D"/>
  </w:style>
  <w:style w:type="character" w:customStyle="1" w:styleId="WW-WW8Num13ztrue123456">
    <w:name w:val="WW-WW8Num13ztrue123456"/>
    <w:rsid w:val="00E0751D"/>
  </w:style>
  <w:style w:type="character" w:customStyle="1" w:styleId="WW8Num16ztrue">
    <w:name w:val="WW8Num16ztrue"/>
    <w:rsid w:val="00E0751D"/>
  </w:style>
  <w:style w:type="character" w:customStyle="1" w:styleId="WW-WW8Num16ztrue">
    <w:name w:val="WW-WW8Num16ztrue"/>
    <w:rsid w:val="00E0751D"/>
  </w:style>
  <w:style w:type="character" w:customStyle="1" w:styleId="WW-WW8Num16ztrue1">
    <w:name w:val="WW-WW8Num16ztrue1"/>
    <w:rsid w:val="00E0751D"/>
  </w:style>
  <w:style w:type="character" w:customStyle="1" w:styleId="WW-WW8Num16ztrue12">
    <w:name w:val="WW-WW8Num16ztrue12"/>
    <w:rsid w:val="00E0751D"/>
  </w:style>
  <w:style w:type="character" w:customStyle="1" w:styleId="WW-WW8Num16ztrue123">
    <w:name w:val="WW-WW8Num16ztrue123"/>
    <w:rsid w:val="00E0751D"/>
  </w:style>
  <w:style w:type="character" w:customStyle="1" w:styleId="WW-WW8Num16ztrue1234">
    <w:name w:val="WW-WW8Num16ztrue1234"/>
    <w:rsid w:val="00E0751D"/>
  </w:style>
  <w:style w:type="character" w:customStyle="1" w:styleId="WW-WW8Num16ztrue12345">
    <w:name w:val="WW-WW8Num16ztrue12345"/>
    <w:rsid w:val="00E0751D"/>
  </w:style>
  <w:style w:type="character" w:customStyle="1" w:styleId="WW-WW8Num16ztrue123456">
    <w:name w:val="WW-WW8Num16ztrue123456"/>
    <w:rsid w:val="00E0751D"/>
  </w:style>
  <w:style w:type="character" w:customStyle="1" w:styleId="WW8Num17ztrue">
    <w:name w:val="WW8Num17ztrue"/>
    <w:rsid w:val="00E0751D"/>
    <w:rPr>
      <w:sz w:val="22"/>
      <w:szCs w:val="22"/>
    </w:rPr>
  </w:style>
  <w:style w:type="character" w:customStyle="1" w:styleId="WW-WW8Num17ztrue">
    <w:name w:val="WW-WW8Num17ztrue"/>
    <w:rsid w:val="00E0751D"/>
    <w:rPr>
      <w:sz w:val="22"/>
      <w:szCs w:val="22"/>
    </w:rPr>
  </w:style>
  <w:style w:type="character" w:customStyle="1" w:styleId="WW-WW8Num17ztrue1">
    <w:name w:val="WW-WW8Num17ztrue1"/>
    <w:rsid w:val="00E0751D"/>
  </w:style>
  <w:style w:type="character" w:customStyle="1" w:styleId="WW-WW8Num17ztrue12">
    <w:name w:val="WW-WW8Num17ztrue12"/>
    <w:rsid w:val="00E0751D"/>
  </w:style>
  <w:style w:type="character" w:customStyle="1" w:styleId="WW-WW8Num17ztrue123">
    <w:name w:val="WW-WW8Num17ztrue123"/>
    <w:rsid w:val="00E0751D"/>
  </w:style>
  <w:style w:type="character" w:customStyle="1" w:styleId="WW-WW8Num17ztrue1234">
    <w:name w:val="WW-WW8Num17ztrue1234"/>
    <w:rsid w:val="00E0751D"/>
  </w:style>
  <w:style w:type="character" w:customStyle="1" w:styleId="WW-WW8Num17ztrue12345">
    <w:name w:val="WW-WW8Num17ztrue12345"/>
    <w:rsid w:val="00E0751D"/>
  </w:style>
  <w:style w:type="character" w:customStyle="1" w:styleId="WW-WW8Num17ztrue123456">
    <w:name w:val="WW-WW8Num17ztrue123456"/>
    <w:rsid w:val="00E0751D"/>
  </w:style>
  <w:style w:type="character" w:customStyle="1" w:styleId="WW8Num18zfalse">
    <w:name w:val="WW8Num18zfalse"/>
    <w:rsid w:val="00E0751D"/>
  </w:style>
  <w:style w:type="character" w:customStyle="1" w:styleId="WW8Num18ztrue">
    <w:name w:val="WW8Num18ztrue"/>
    <w:rsid w:val="00E0751D"/>
  </w:style>
  <w:style w:type="character" w:customStyle="1" w:styleId="WW-WW8Num18ztrue">
    <w:name w:val="WW-WW8Num18ztrue"/>
    <w:rsid w:val="00E0751D"/>
  </w:style>
  <w:style w:type="character" w:customStyle="1" w:styleId="WW-WW8Num18ztrue1">
    <w:name w:val="WW-WW8Num18ztrue1"/>
    <w:rsid w:val="00E0751D"/>
  </w:style>
  <w:style w:type="character" w:customStyle="1" w:styleId="WW-WW8Num18ztrue12">
    <w:name w:val="WW-WW8Num18ztrue12"/>
    <w:rsid w:val="00E0751D"/>
  </w:style>
  <w:style w:type="character" w:customStyle="1" w:styleId="WW-WW8Num18ztrue123">
    <w:name w:val="WW-WW8Num18ztrue123"/>
    <w:rsid w:val="00E0751D"/>
  </w:style>
  <w:style w:type="character" w:customStyle="1" w:styleId="WW-WW8Num18ztrue1234">
    <w:name w:val="WW-WW8Num18ztrue1234"/>
    <w:rsid w:val="00E0751D"/>
  </w:style>
  <w:style w:type="character" w:customStyle="1" w:styleId="WW-WW8Num18ztrue12345">
    <w:name w:val="WW-WW8Num18ztrue12345"/>
    <w:rsid w:val="00E0751D"/>
  </w:style>
  <w:style w:type="character" w:customStyle="1" w:styleId="WW-WW8Num18ztrue123456">
    <w:name w:val="WW-WW8Num18ztrue123456"/>
    <w:rsid w:val="00E0751D"/>
  </w:style>
  <w:style w:type="character" w:customStyle="1" w:styleId="WW8Num19zfalse">
    <w:name w:val="WW8Num19zfalse"/>
    <w:rsid w:val="00E0751D"/>
    <w:rPr>
      <w:rFonts w:ascii="Times New Roman" w:hAnsi="Times New Roman" w:cs="Times New Roman"/>
      <w:sz w:val="22"/>
      <w:szCs w:val="22"/>
    </w:rPr>
  </w:style>
  <w:style w:type="character" w:customStyle="1" w:styleId="WW8Num19ztrue">
    <w:name w:val="WW8Num19ztrue"/>
    <w:rsid w:val="00E0751D"/>
  </w:style>
  <w:style w:type="character" w:customStyle="1" w:styleId="WW-WW8Num19ztrue">
    <w:name w:val="WW-WW8Num19ztrue"/>
    <w:rsid w:val="00E0751D"/>
  </w:style>
  <w:style w:type="character" w:customStyle="1" w:styleId="WW-WW8Num19ztrue1">
    <w:name w:val="WW-WW8Num19ztrue1"/>
    <w:rsid w:val="00E0751D"/>
  </w:style>
  <w:style w:type="character" w:customStyle="1" w:styleId="WW-WW8Num19ztrue12">
    <w:name w:val="WW-WW8Num19ztrue12"/>
    <w:rsid w:val="00E0751D"/>
  </w:style>
  <w:style w:type="character" w:customStyle="1" w:styleId="WW-WW8Num19ztrue123">
    <w:name w:val="WW-WW8Num19ztrue123"/>
    <w:rsid w:val="00E0751D"/>
  </w:style>
  <w:style w:type="character" w:customStyle="1" w:styleId="WW-WW8Num19ztrue1234">
    <w:name w:val="WW-WW8Num19ztrue1234"/>
    <w:rsid w:val="00E0751D"/>
  </w:style>
  <w:style w:type="character" w:customStyle="1" w:styleId="WW-WW8Num19ztrue12345">
    <w:name w:val="WW-WW8Num19ztrue12345"/>
    <w:rsid w:val="00E0751D"/>
  </w:style>
  <w:style w:type="character" w:customStyle="1" w:styleId="WW-WW8Num19ztrue123456">
    <w:name w:val="WW-WW8Num19ztrue123456"/>
    <w:rsid w:val="00E0751D"/>
  </w:style>
  <w:style w:type="character" w:customStyle="1" w:styleId="WW8Num20zfalse">
    <w:name w:val="WW8Num20zfalse"/>
    <w:rsid w:val="00E0751D"/>
  </w:style>
  <w:style w:type="character" w:customStyle="1" w:styleId="WW8Num20ztrue">
    <w:name w:val="WW8Num20ztrue"/>
    <w:rsid w:val="00E0751D"/>
  </w:style>
  <w:style w:type="character" w:customStyle="1" w:styleId="WW-WW8Num20ztrue">
    <w:name w:val="WW-WW8Num20ztrue"/>
    <w:rsid w:val="00E0751D"/>
  </w:style>
  <w:style w:type="character" w:customStyle="1" w:styleId="WW-WW8Num20ztrue1">
    <w:name w:val="WW-WW8Num20ztrue1"/>
    <w:rsid w:val="00E0751D"/>
  </w:style>
  <w:style w:type="character" w:customStyle="1" w:styleId="WW-WW8Num20ztrue12">
    <w:name w:val="WW-WW8Num20ztrue12"/>
    <w:rsid w:val="00E0751D"/>
  </w:style>
  <w:style w:type="character" w:customStyle="1" w:styleId="WW-WW8Num20ztrue123">
    <w:name w:val="WW-WW8Num20ztrue123"/>
    <w:rsid w:val="00E0751D"/>
  </w:style>
  <w:style w:type="character" w:customStyle="1" w:styleId="WW-WW8Num20ztrue1234">
    <w:name w:val="WW-WW8Num20ztrue1234"/>
    <w:rsid w:val="00E0751D"/>
  </w:style>
  <w:style w:type="character" w:customStyle="1" w:styleId="WW-WW8Num20ztrue12345">
    <w:name w:val="WW-WW8Num20ztrue12345"/>
    <w:rsid w:val="00E0751D"/>
  </w:style>
  <w:style w:type="character" w:customStyle="1" w:styleId="WW-WW8Num20ztrue123456">
    <w:name w:val="WW-WW8Num20ztrue123456"/>
    <w:rsid w:val="00E0751D"/>
  </w:style>
  <w:style w:type="character" w:customStyle="1" w:styleId="WW8Num21zfalse">
    <w:name w:val="WW8Num21zfalse"/>
    <w:rsid w:val="00E0751D"/>
    <w:rPr>
      <w:rFonts w:ascii="Times New Roman" w:hAnsi="Times New Roman" w:cs="Times New Roman"/>
      <w:sz w:val="22"/>
      <w:szCs w:val="22"/>
    </w:rPr>
  </w:style>
  <w:style w:type="character" w:customStyle="1" w:styleId="WW8Num21ztrue">
    <w:name w:val="WW8Num21ztrue"/>
    <w:rsid w:val="00E0751D"/>
  </w:style>
  <w:style w:type="character" w:customStyle="1" w:styleId="WW-WW8Num21ztrue">
    <w:name w:val="WW-WW8Num21ztrue"/>
    <w:rsid w:val="00E0751D"/>
  </w:style>
  <w:style w:type="character" w:customStyle="1" w:styleId="WW-WW8Num21ztrue1">
    <w:name w:val="WW-WW8Num21ztrue1"/>
    <w:rsid w:val="00E0751D"/>
  </w:style>
  <w:style w:type="character" w:customStyle="1" w:styleId="WW-WW8Num21ztrue12">
    <w:name w:val="WW-WW8Num21ztrue12"/>
    <w:rsid w:val="00E0751D"/>
  </w:style>
  <w:style w:type="character" w:customStyle="1" w:styleId="WW-WW8Num21ztrue123">
    <w:name w:val="WW-WW8Num21ztrue123"/>
    <w:rsid w:val="00E0751D"/>
  </w:style>
  <w:style w:type="character" w:customStyle="1" w:styleId="WW-WW8Num21ztrue1234">
    <w:name w:val="WW-WW8Num21ztrue1234"/>
    <w:rsid w:val="00E0751D"/>
  </w:style>
  <w:style w:type="character" w:customStyle="1" w:styleId="WW-WW8Num21ztrue12345">
    <w:name w:val="WW-WW8Num21ztrue12345"/>
    <w:rsid w:val="00E0751D"/>
  </w:style>
  <w:style w:type="character" w:customStyle="1" w:styleId="WW-WW8Num21ztrue123456">
    <w:name w:val="WW-WW8Num21ztrue123456"/>
    <w:rsid w:val="00E0751D"/>
  </w:style>
  <w:style w:type="character" w:customStyle="1" w:styleId="WW8Num23ztrue">
    <w:name w:val="WW8Num23ztrue"/>
    <w:rsid w:val="00E0751D"/>
  </w:style>
  <w:style w:type="character" w:customStyle="1" w:styleId="WW-WW8Num23ztrue">
    <w:name w:val="WW-WW8Num23ztrue"/>
    <w:rsid w:val="00E0751D"/>
  </w:style>
  <w:style w:type="character" w:customStyle="1" w:styleId="WW-WW8Num23ztrue1">
    <w:name w:val="WW-WW8Num23ztrue1"/>
    <w:rsid w:val="00E0751D"/>
  </w:style>
  <w:style w:type="character" w:customStyle="1" w:styleId="WW-WW8Num23ztrue12">
    <w:name w:val="WW-WW8Num23ztrue12"/>
    <w:rsid w:val="00E0751D"/>
  </w:style>
  <w:style w:type="character" w:customStyle="1" w:styleId="WW-WW8Num23ztrue123">
    <w:name w:val="WW-WW8Num23ztrue123"/>
    <w:rsid w:val="00E0751D"/>
  </w:style>
  <w:style w:type="character" w:customStyle="1" w:styleId="WW-WW8Num23ztrue1234">
    <w:name w:val="WW-WW8Num23ztrue1234"/>
    <w:rsid w:val="00E0751D"/>
  </w:style>
  <w:style w:type="character" w:customStyle="1" w:styleId="WW-WW8Num23ztrue12345">
    <w:name w:val="WW-WW8Num23ztrue12345"/>
    <w:rsid w:val="00E0751D"/>
  </w:style>
  <w:style w:type="character" w:customStyle="1" w:styleId="WW-WW8Num23ztrue123456">
    <w:name w:val="WW-WW8Num23ztrue123456"/>
    <w:rsid w:val="00E0751D"/>
  </w:style>
  <w:style w:type="character" w:customStyle="1" w:styleId="WW8Num24zfalse">
    <w:name w:val="WW8Num24zfalse"/>
    <w:rsid w:val="00E0751D"/>
    <w:rPr>
      <w:sz w:val="22"/>
      <w:szCs w:val="22"/>
    </w:rPr>
  </w:style>
  <w:style w:type="character" w:customStyle="1" w:styleId="WW8Num24ztrue">
    <w:name w:val="WW8Num24ztrue"/>
    <w:rsid w:val="00E0751D"/>
  </w:style>
  <w:style w:type="character" w:customStyle="1" w:styleId="WW-WW8Num24ztrue">
    <w:name w:val="WW-WW8Num24ztrue"/>
    <w:rsid w:val="00E0751D"/>
  </w:style>
  <w:style w:type="character" w:customStyle="1" w:styleId="WW-WW8Num24ztrue1">
    <w:name w:val="WW-WW8Num24ztrue1"/>
    <w:rsid w:val="00E0751D"/>
  </w:style>
  <w:style w:type="character" w:customStyle="1" w:styleId="WW-WW8Num24ztrue12">
    <w:name w:val="WW-WW8Num24ztrue12"/>
    <w:rsid w:val="00E0751D"/>
  </w:style>
  <w:style w:type="character" w:customStyle="1" w:styleId="WW-WW8Num24ztrue123">
    <w:name w:val="WW-WW8Num24ztrue123"/>
    <w:rsid w:val="00E0751D"/>
  </w:style>
  <w:style w:type="character" w:customStyle="1" w:styleId="WW-WW8Num24ztrue1234">
    <w:name w:val="WW-WW8Num24ztrue1234"/>
    <w:rsid w:val="00E0751D"/>
  </w:style>
  <w:style w:type="character" w:customStyle="1" w:styleId="WW-WW8Num24ztrue12345">
    <w:name w:val="WW-WW8Num24ztrue12345"/>
    <w:rsid w:val="00E0751D"/>
  </w:style>
  <w:style w:type="character" w:customStyle="1" w:styleId="WW-WW8Num24ztrue123456">
    <w:name w:val="WW-WW8Num24ztrue123456"/>
    <w:rsid w:val="00E0751D"/>
  </w:style>
  <w:style w:type="character" w:customStyle="1" w:styleId="WW8Num26ztrue">
    <w:name w:val="WW8Num26ztrue"/>
    <w:rsid w:val="00E0751D"/>
  </w:style>
  <w:style w:type="character" w:customStyle="1" w:styleId="WW-WW8Num26ztrue">
    <w:name w:val="WW-WW8Num26ztrue"/>
    <w:rsid w:val="00E0751D"/>
  </w:style>
  <w:style w:type="character" w:customStyle="1" w:styleId="WW-WW8Num26ztrue1">
    <w:name w:val="WW-WW8Num26ztrue1"/>
    <w:rsid w:val="00E0751D"/>
  </w:style>
  <w:style w:type="character" w:customStyle="1" w:styleId="WW-WW8Num26ztrue12">
    <w:name w:val="WW-WW8Num26ztrue12"/>
    <w:rsid w:val="00E0751D"/>
  </w:style>
  <w:style w:type="character" w:customStyle="1" w:styleId="WW-WW8Num26ztrue123">
    <w:name w:val="WW-WW8Num26ztrue123"/>
    <w:rsid w:val="00E0751D"/>
  </w:style>
  <w:style w:type="character" w:customStyle="1" w:styleId="WW-WW8Num26ztrue1234">
    <w:name w:val="WW-WW8Num26ztrue1234"/>
    <w:rsid w:val="00E0751D"/>
  </w:style>
  <w:style w:type="character" w:customStyle="1" w:styleId="WW-WW8Num26ztrue12345">
    <w:name w:val="WW-WW8Num26ztrue12345"/>
    <w:rsid w:val="00E0751D"/>
  </w:style>
  <w:style w:type="character" w:customStyle="1" w:styleId="WW-WW8Num26ztrue123456">
    <w:name w:val="WW-WW8Num26ztrue123456"/>
    <w:rsid w:val="00E0751D"/>
  </w:style>
  <w:style w:type="character" w:customStyle="1" w:styleId="WW8Num27z1">
    <w:name w:val="WW8Num27z1"/>
    <w:rsid w:val="00E0751D"/>
    <w:rPr>
      <w:rFonts w:ascii="Courier New" w:hAnsi="Courier New" w:cs="Courier New"/>
    </w:rPr>
  </w:style>
  <w:style w:type="character" w:customStyle="1" w:styleId="WW8Num27z2">
    <w:name w:val="WW8Num27z2"/>
    <w:rsid w:val="00E0751D"/>
    <w:rPr>
      <w:rFonts w:ascii="Wingdings" w:hAnsi="Wingdings" w:cs="Wingdings"/>
    </w:rPr>
  </w:style>
  <w:style w:type="character" w:customStyle="1" w:styleId="WW8Num29ztrue">
    <w:name w:val="WW8Num29ztrue"/>
    <w:rsid w:val="00E0751D"/>
  </w:style>
  <w:style w:type="character" w:customStyle="1" w:styleId="WW-WW8Num29ztrue">
    <w:name w:val="WW-WW8Num29ztrue"/>
    <w:rsid w:val="00E0751D"/>
  </w:style>
  <w:style w:type="character" w:customStyle="1" w:styleId="WW-WW8Num29ztrue1">
    <w:name w:val="WW-WW8Num29ztrue1"/>
    <w:rsid w:val="00E0751D"/>
  </w:style>
  <w:style w:type="character" w:customStyle="1" w:styleId="WW-WW8Num29ztrue12">
    <w:name w:val="WW-WW8Num29ztrue12"/>
    <w:rsid w:val="00E0751D"/>
  </w:style>
  <w:style w:type="character" w:customStyle="1" w:styleId="WW-WW8Num29ztrue123">
    <w:name w:val="WW-WW8Num29ztrue123"/>
    <w:rsid w:val="00E0751D"/>
  </w:style>
  <w:style w:type="character" w:customStyle="1" w:styleId="WW-WW8Num29ztrue1234">
    <w:name w:val="WW-WW8Num29ztrue1234"/>
    <w:rsid w:val="00E0751D"/>
  </w:style>
  <w:style w:type="character" w:customStyle="1" w:styleId="WW-WW8Num29ztrue12345">
    <w:name w:val="WW-WW8Num29ztrue12345"/>
    <w:rsid w:val="00E0751D"/>
  </w:style>
  <w:style w:type="character" w:customStyle="1" w:styleId="WW-WW8Num29ztrue123456">
    <w:name w:val="WW-WW8Num29ztrue123456"/>
    <w:rsid w:val="00E0751D"/>
  </w:style>
  <w:style w:type="character" w:customStyle="1" w:styleId="WW8Num30ztrue">
    <w:name w:val="WW8Num30ztrue"/>
    <w:rsid w:val="00E0751D"/>
  </w:style>
  <w:style w:type="character" w:customStyle="1" w:styleId="WW-WW8Num30ztrue">
    <w:name w:val="WW-WW8Num30ztrue"/>
    <w:rsid w:val="00E0751D"/>
  </w:style>
  <w:style w:type="character" w:customStyle="1" w:styleId="WW-WW8Num30ztrue1">
    <w:name w:val="WW-WW8Num30ztrue1"/>
    <w:rsid w:val="00E0751D"/>
  </w:style>
  <w:style w:type="character" w:customStyle="1" w:styleId="WW-WW8Num30ztrue12">
    <w:name w:val="WW-WW8Num30ztrue12"/>
    <w:rsid w:val="00E0751D"/>
  </w:style>
  <w:style w:type="character" w:customStyle="1" w:styleId="WW-WW8Num30ztrue123">
    <w:name w:val="WW-WW8Num30ztrue123"/>
    <w:rsid w:val="00E0751D"/>
  </w:style>
  <w:style w:type="character" w:customStyle="1" w:styleId="WW-WW8Num30ztrue1234">
    <w:name w:val="WW-WW8Num30ztrue1234"/>
    <w:rsid w:val="00E0751D"/>
  </w:style>
  <w:style w:type="character" w:customStyle="1" w:styleId="WW-WW8Num30ztrue12345">
    <w:name w:val="WW-WW8Num30ztrue12345"/>
    <w:rsid w:val="00E0751D"/>
  </w:style>
  <w:style w:type="character" w:customStyle="1" w:styleId="WW-WW8Num30ztrue123456">
    <w:name w:val="WW-WW8Num30ztrue123456"/>
    <w:rsid w:val="00E0751D"/>
  </w:style>
  <w:style w:type="character" w:customStyle="1" w:styleId="WW8Num31zfalse">
    <w:name w:val="WW8Num31zfalse"/>
    <w:rsid w:val="00E0751D"/>
  </w:style>
  <w:style w:type="character" w:customStyle="1" w:styleId="WW-WW8Num31ztrue5">
    <w:name w:val="WW-WW8Num31ztrue5"/>
    <w:rsid w:val="00E0751D"/>
  </w:style>
  <w:style w:type="character" w:customStyle="1" w:styleId="WW-WW8Num31ztrue11">
    <w:name w:val="WW-WW8Num31ztrue11"/>
    <w:rsid w:val="00E0751D"/>
  </w:style>
  <w:style w:type="character" w:customStyle="1" w:styleId="WW-WW8Num31ztrue12">
    <w:name w:val="WW-WW8Num31ztrue12"/>
    <w:rsid w:val="00E0751D"/>
  </w:style>
  <w:style w:type="character" w:customStyle="1" w:styleId="WW-WW8Num31ztrue123">
    <w:name w:val="WW-WW8Num31ztrue123"/>
    <w:rsid w:val="00E0751D"/>
  </w:style>
  <w:style w:type="character" w:customStyle="1" w:styleId="WW-WW8Num31ztrue1234">
    <w:name w:val="WW-WW8Num31ztrue1234"/>
    <w:rsid w:val="00E0751D"/>
  </w:style>
  <w:style w:type="character" w:customStyle="1" w:styleId="WW-WW8Num31ztrue12345">
    <w:name w:val="WW-WW8Num31ztrue12345"/>
    <w:rsid w:val="00E0751D"/>
  </w:style>
  <w:style w:type="character" w:customStyle="1" w:styleId="WW-WW8Num31ztrue123456">
    <w:name w:val="WW-WW8Num31ztrue123456"/>
    <w:rsid w:val="00E0751D"/>
  </w:style>
  <w:style w:type="character" w:customStyle="1" w:styleId="WW-WW8Num33ztrue12345">
    <w:name w:val="WW-WW8Num33ztrue12345"/>
    <w:rsid w:val="00E0751D"/>
  </w:style>
  <w:style w:type="character" w:customStyle="1" w:styleId="WW-WW8Num33ztrue11">
    <w:name w:val="WW-WW8Num33ztrue11"/>
    <w:rsid w:val="00E0751D"/>
  </w:style>
  <w:style w:type="character" w:customStyle="1" w:styleId="WW-WW8Num33ztrue121">
    <w:name w:val="WW-WW8Num33ztrue121"/>
    <w:rsid w:val="00E0751D"/>
  </w:style>
  <w:style w:type="character" w:customStyle="1" w:styleId="WW-WW8Num33ztrue1231">
    <w:name w:val="WW-WW8Num33ztrue1231"/>
    <w:rsid w:val="00E0751D"/>
  </w:style>
  <w:style w:type="character" w:customStyle="1" w:styleId="WW-WW8Num33ztrue12341">
    <w:name w:val="WW-WW8Num33ztrue12341"/>
    <w:rsid w:val="00E0751D"/>
  </w:style>
  <w:style w:type="character" w:customStyle="1" w:styleId="WW-WW8Num33ztrue123451">
    <w:name w:val="WW-WW8Num33ztrue123451"/>
    <w:rsid w:val="00E0751D"/>
  </w:style>
  <w:style w:type="character" w:customStyle="1" w:styleId="WW-WW8Num33ztrue123456">
    <w:name w:val="WW-WW8Num33ztrue123456"/>
    <w:rsid w:val="00E0751D"/>
  </w:style>
  <w:style w:type="character" w:customStyle="1" w:styleId="WW8Num35ztrue">
    <w:name w:val="WW8Num35ztrue"/>
    <w:rsid w:val="00E0751D"/>
  </w:style>
  <w:style w:type="character" w:customStyle="1" w:styleId="WW-WW8Num35ztrue">
    <w:name w:val="WW-WW8Num35ztrue"/>
    <w:rsid w:val="00E0751D"/>
  </w:style>
  <w:style w:type="character" w:customStyle="1" w:styleId="WW-WW8Num35ztrue1">
    <w:name w:val="WW-WW8Num35ztrue1"/>
    <w:rsid w:val="00E0751D"/>
  </w:style>
  <w:style w:type="character" w:customStyle="1" w:styleId="WW-WW8Num35ztrue12">
    <w:name w:val="WW-WW8Num35ztrue12"/>
    <w:rsid w:val="00E0751D"/>
  </w:style>
  <w:style w:type="character" w:customStyle="1" w:styleId="WW-WW8Num35ztrue123">
    <w:name w:val="WW-WW8Num35ztrue123"/>
    <w:rsid w:val="00E0751D"/>
  </w:style>
  <w:style w:type="character" w:customStyle="1" w:styleId="WW-WW8Num35ztrue1234">
    <w:name w:val="WW-WW8Num35ztrue1234"/>
    <w:rsid w:val="00E0751D"/>
  </w:style>
  <w:style w:type="character" w:customStyle="1" w:styleId="WW-WW8Num35ztrue12345">
    <w:name w:val="WW-WW8Num35ztrue12345"/>
    <w:rsid w:val="00E0751D"/>
  </w:style>
  <w:style w:type="character" w:customStyle="1" w:styleId="WW-WW8Num35ztrue123456">
    <w:name w:val="WW-WW8Num35ztrue123456"/>
    <w:rsid w:val="00E0751D"/>
  </w:style>
  <w:style w:type="character" w:customStyle="1" w:styleId="WW8Num36ztrue">
    <w:name w:val="WW8Num36ztrue"/>
    <w:rsid w:val="00E0751D"/>
  </w:style>
  <w:style w:type="character" w:customStyle="1" w:styleId="WW-WW8Num36ztrue">
    <w:name w:val="WW-WW8Num36ztrue"/>
    <w:rsid w:val="00E0751D"/>
  </w:style>
  <w:style w:type="character" w:customStyle="1" w:styleId="WW-WW8Num36ztrue1">
    <w:name w:val="WW-WW8Num36ztrue1"/>
    <w:rsid w:val="00E0751D"/>
  </w:style>
  <w:style w:type="character" w:customStyle="1" w:styleId="WW-WW8Num36ztrue12">
    <w:name w:val="WW-WW8Num36ztrue12"/>
    <w:rsid w:val="00E0751D"/>
  </w:style>
  <w:style w:type="character" w:customStyle="1" w:styleId="WW-WW8Num36ztrue123">
    <w:name w:val="WW-WW8Num36ztrue123"/>
    <w:rsid w:val="00E0751D"/>
  </w:style>
  <w:style w:type="character" w:customStyle="1" w:styleId="WW-WW8Num36ztrue1234">
    <w:name w:val="WW-WW8Num36ztrue1234"/>
    <w:rsid w:val="00E0751D"/>
  </w:style>
  <w:style w:type="character" w:customStyle="1" w:styleId="WW-WW8Num36ztrue12345">
    <w:name w:val="WW-WW8Num36ztrue12345"/>
    <w:rsid w:val="00E0751D"/>
  </w:style>
  <w:style w:type="character" w:customStyle="1" w:styleId="WW-WW8Num36ztrue123456">
    <w:name w:val="WW-WW8Num36ztrue123456"/>
    <w:rsid w:val="00E0751D"/>
  </w:style>
  <w:style w:type="character" w:customStyle="1" w:styleId="WW8Num37ztrue">
    <w:name w:val="WW8Num37ztrue"/>
    <w:rsid w:val="00E0751D"/>
  </w:style>
  <w:style w:type="character" w:customStyle="1" w:styleId="WW-WW8Num37ztrue">
    <w:name w:val="WW-WW8Num37ztrue"/>
    <w:rsid w:val="00E0751D"/>
  </w:style>
  <w:style w:type="character" w:customStyle="1" w:styleId="WW-WW8Num37ztrue1">
    <w:name w:val="WW-WW8Num37ztrue1"/>
    <w:rsid w:val="00E0751D"/>
  </w:style>
  <w:style w:type="character" w:customStyle="1" w:styleId="WW-WW8Num37ztrue12">
    <w:name w:val="WW-WW8Num37ztrue12"/>
    <w:rsid w:val="00E0751D"/>
  </w:style>
  <w:style w:type="character" w:customStyle="1" w:styleId="WW-WW8Num37ztrue123">
    <w:name w:val="WW-WW8Num37ztrue123"/>
    <w:rsid w:val="00E0751D"/>
  </w:style>
  <w:style w:type="character" w:customStyle="1" w:styleId="WW-WW8Num37ztrue1234">
    <w:name w:val="WW-WW8Num37ztrue1234"/>
    <w:rsid w:val="00E0751D"/>
  </w:style>
  <w:style w:type="character" w:customStyle="1" w:styleId="WW-WW8Num37ztrue12345">
    <w:name w:val="WW-WW8Num37ztrue12345"/>
    <w:rsid w:val="00E0751D"/>
  </w:style>
  <w:style w:type="character" w:customStyle="1" w:styleId="WW-WW8Num37ztrue123456">
    <w:name w:val="WW-WW8Num37ztrue123456"/>
    <w:rsid w:val="00E0751D"/>
  </w:style>
  <w:style w:type="character" w:customStyle="1" w:styleId="WW8Num39zfalse">
    <w:name w:val="WW8Num39zfalse"/>
    <w:rsid w:val="00E0751D"/>
  </w:style>
  <w:style w:type="character" w:customStyle="1" w:styleId="WW-WW8Num39ztrue12345">
    <w:name w:val="WW-WW8Num39ztrue12345"/>
    <w:rsid w:val="00E0751D"/>
  </w:style>
  <w:style w:type="character" w:customStyle="1" w:styleId="WW-WW8Num39ztrue11">
    <w:name w:val="WW-WW8Num39ztrue11"/>
    <w:rsid w:val="00E0751D"/>
  </w:style>
  <w:style w:type="character" w:customStyle="1" w:styleId="WW-WW8Num39ztrue121">
    <w:name w:val="WW-WW8Num39ztrue121"/>
    <w:rsid w:val="00E0751D"/>
  </w:style>
  <w:style w:type="character" w:customStyle="1" w:styleId="WW-WW8Num39ztrue1231">
    <w:name w:val="WW-WW8Num39ztrue1231"/>
    <w:rsid w:val="00E0751D"/>
  </w:style>
  <w:style w:type="character" w:customStyle="1" w:styleId="WW-WW8Num39ztrue12341">
    <w:name w:val="WW-WW8Num39ztrue12341"/>
    <w:rsid w:val="00E0751D"/>
  </w:style>
  <w:style w:type="character" w:customStyle="1" w:styleId="WW-WW8Num39ztrue123451">
    <w:name w:val="WW-WW8Num39ztrue123451"/>
    <w:rsid w:val="00E0751D"/>
  </w:style>
  <w:style w:type="character" w:customStyle="1" w:styleId="WW-WW8Num39ztrue123456">
    <w:name w:val="WW-WW8Num39ztrue123456"/>
    <w:rsid w:val="00E0751D"/>
  </w:style>
  <w:style w:type="character" w:customStyle="1" w:styleId="WW-WW8Num41ztrue1234567">
    <w:name w:val="WW-WW8Num41ztrue1234567"/>
    <w:rsid w:val="00E0751D"/>
  </w:style>
  <w:style w:type="character" w:customStyle="1" w:styleId="WW-WW8Num41ztrue1111">
    <w:name w:val="WW-WW8Num41ztrue1111"/>
    <w:rsid w:val="00E0751D"/>
  </w:style>
  <w:style w:type="character" w:customStyle="1" w:styleId="WW-WW8Num41ztrue1211">
    <w:name w:val="WW-WW8Num41ztrue1211"/>
    <w:rsid w:val="00E0751D"/>
  </w:style>
  <w:style w:type="character" w:customStyle="1" w:styleId="WW-WW8Num41ztrue12311">
    <w:name w:val="WW-WW8Num41ztrue12311"/>
    <w:rsid w:val="00E0751D"/>
  </w:style>
  <w:style w:type="character" w:customStyle="1" w:styleId="WW-WW8Num41ztrue123411">
    <w:name w:val="WW-WW8Num41ztrue123411"/>
    <w:rsid w:val="00E0751D"/>
  </w:style>
  <w:style w:type="character" w:customStyle="1" w:styleId="WW-WW8Num41ztrue1234511">
    <w:name w:val="WW-WW8Num41ztrue1234511"/>
    <w:rsid w:val="00E0751D"/>
  </w:style>
  <w:style w:type="character" w:customStyle="1" w:styleId="WW-WW8Num41ztrue1234561">
    <w:name w:val="WW-WW8Num41ztrue1234561"/>
    <w:rsid w:val="00E0751D"/>
  </w:style>
  <w:style w:type="character" w:customStyle="1" w:styleId="WW-WW8Num42ztrue1234567">
    <w:name w:val="WW-WW8Num42ztrue1234567"/>
    <w:rsid w:val="00E0751D"/>
  </w:style>
  <w:style w:type="character" w:customStyle="1" w:styleId="WW-WW8Num42ztrue111">
    <w:name w:val="WW-WW8Num42ztrue111"/>
    <w:rsid w:val="00E0751D"/>
  </w:style>
  <w:style w:type="character" w:customStyle="1" w:styleId="WW-WW8Num42ztrue121">
    <w:name w:val="WW-WW8Num42ztrue121"/>
    <w:rsid w:val="00E0751D"/>
  </w:style>
  <w:style w:type="character" w:customStyle="1" w:styleId="WW-WW8Num42ztrue1231">
    <w:name w:val="WW-WW8Num42ztrue1231"/>
    <w:rsid w:val="00E0751D"/>
  </w:style>
  <w:style w:type="character" w:customStyle="1" w:styleId="WW-WW8Num42ztrue12341">
    <w:name w:val="WW-WW8Num42ztrue12341"/>
    <w:rsid w:val="00E0751D"/>
  </w:style>
  <w:style w:type="character" w:customStyle="1" w:styleId="WW-WW8Num42ztrue123451">
    <w:name w:val="WW-WW8Num42ztrue123451"/>
    <w:rsid w:val="00E0751D"/>
  </w:style>
  <w:style w:type="character" w:customStyle="1" w:styleId="WW-WW8Num42ztrue1234561">
    <w:name w:val="WW-WW8Num42ztrue1234561"/>
    <w:rsid w:val="00E0751D"/>
  </w:style>
  <w:style w:type="character" w:customStyle="1" w:styleId="WW-WW8Num43ztrue1234567">
    <w:name w:val="WW-WW8Num43ztrue1234567"/>
    <w:rsid w:val="00E0751D"/>
  </w:style>
  <w:style w:type="character" w:customStyle="1" w:styleId="WW-WW8Num43ztrue111">
    <w:name w:val="WW-WW8Num43ztrue111"/>
    <w:rsid w:val="00E0751D"/>
  </w:style>
  <w:style w:type="character" w:customStyle="1" w:styleId="WW-WW8Num43ztrue121">
    <w:name w:val="WW-WW8Num43ztrue121"/>
    <w:rsid w:val="00E0751D"/>
  </w:style>
  <w:style w:type="character" w:customStyle="1" w:styleId="WW-WW8Num43ztrue1231">
    <w:name w:val="WW-WW8Num43ztrue1231"/>
    <w:rsid w:val="00E0751D"/>
  </w:style>
  <w:style w:type="character" w:customStyle="1" w:styleId="WW-WW8Num43ztrue12341">
    <w:name w:val="WW-WW8Num43ztrue12341"/>
    <w:rsid w:val="00E0751D"/>
  </w:style>
  <w:style w:type="character" w:customStyle="1" w:styleId="WW-WW8Num43ztrue123451">
    <w:name w:val="WW-WW8Num43ztrue123451"/>
    <w:rsid w:val="00E0751D"/>
  </w:style>
  <w:style w:type="character" w:customStyle="1" w:styleId="WW-WW8Num43ztrue1234561">
    <w:name w:val="WW-WW8Num43ztrue1234561"/>
    <w:rsid w:val="00E0751D"/>
  </w:style>
  <w:style w:type="character" w:customStyle="1" w:styleId="WW-WW8Num44ztrue1234567">
    <w:name w:val="WW-WW8Num44ztrue1234567"/>
    <w:rsid w:val="00E0751D"/>
  </w:style>
  <w:style w:type="character" w:customStyle="1" w:styleId="WW-WW8Num44ztrue111">
    <w:name w:val="WW-WW8Num44ztrue111"/>
    <w:rsid w:val="00E0751D"/>
  </w:style>
  <w:style w:type="character" w:customStyle="1" w:styleId="WW-WW8Num44ztrue121">
    <w:name w:val="WW-WW8Num44ztrue121"/>
    <w:rsid w:val="00E0751D"/>
  </w:style>
  <w:style w:type="character" w:customStyle="1" w:styleId="WW-WW8Num44ztrue1231">
    <w:name w:val="WW-WW8Num44ztrue1231"/>
    <w:rsid w:val="00E0751D"/>
  </w:style>
  <w:style w:type="character" w:customStyle="1" w:styleId="WW-WW8Num44ztrue12341">
    <w:name w:val="WW-WW8Num44ztrue12341"/>
    <w:rsid w:val="00E0751D"/>
  </w:style>
  <w:style w:type="character" w:customStyle="1" w:styleId="WW-WW8Num44ztrue123451">
    <w:name w:val="WW-WW8Num44ztrue123451"/>
    <w:rsid w:val="00E0751D"/>
  </w:style>
  <w:style w:type="character" w:customStyle="1" w:styleId="WW-WW8Num44ztrue1234561">
    <w:name w:val="WW-WW8Num44ztrue1234561"/>
    <w:rsid w:val="00E0751D"/>
  </w:style>
  <w:style w:type="character" w:customStyle="1" w:styleId="WW-WW8Num45ztrue1234567">
    <w:name w:val="WW-WW8Num45ztrue1234567"/>
    <w:rsid w:val="00E0751D"/>
  </w:style>
  <w:style w:type="character" w:customStyle="1" w:styleId="WW-WW8Num45ztrue111">
    <w:name w:val="WW-WW8Num45ztrue111"/>
    <w:rsid w:val="00E0751D"/>
  </w:style>
  <w:style w:type="character" w:customStyle="1" w:styleId="WW-WW8Num45ztrue121">
    <w:name w:val="WW-WW8Num45ztrue121"/>
    <w:rsid w:val="00E0751D"/>
  </w:style>
  <w:style w:type="character" w:customStyle="1" w:styleId="WW-WW8Num45ztrue1231">
    <w:name w:val="WW-WW8Num45ztrue1231"/>
    <w:rsid w:val="00E0751D"/>
  </w:style>
  <w:style w:type="character" w:customStyle="1" w:styleId="WW-WW8Num45ztrue12341">
    <w:name w:val="WW-WW8Num45ztrue12341"/>
    <w:rsid w:val="00E0751D"/>
  </w:style>
  <w:style w:type="character" w:customStyle="1" w:styleId="WW-WW8Num45ztrue123451">
    <w:name w:val="WW-WW8Num45ztrue123451"/>
    <w:rsid w:val="00E0751D"/>
  </w:style>
  <w:style w:type="character" w:customStyle="1" w:styleId="WW-WW8Num45ztrue1234561">
    <w:name w:val="WW-WW8Num45ztrue1234561"/>
    <w:rsid w:val="00E0751D"/>
  </w:style>
  <w:style w:type="character" w:customStyle="1" w:styleId="WW8Num46z0">
    <w:name w:val="WW8Num46z0"/>
    <w:rsid w:val="00E0751D"/>
    <w:rPr>
      <w:color w:val="auto"/>
    </w:rPr>
  </w:style>
  <w:style w:type="character" w:customStyle="1" w:styleId="WW-WW8Num46ztrue1234567">
    <w:name w:val="WW-WW8Num46ztrue1234567"/>
    <w:rsid w:val="00E0751D"/>
  </w:style>
  <w:style w:type="character" w:customStyle="1" w:styleId="WW-WW8Num46ztrue111">
    <w:name w:val="WW-WW8Num46ztrue111"/>
    <w:rsid w:val="00E0751D"/>
  </w:style>
  <w:style w:type="character" w:customStyle="1" w:styleId="WW-WW8Num46ztrue121">
    <w:name w:val="WW-WW8Num46ztrue121"/>
    <w:rsid w:val="00E0751D"/>
  </w:style>
  <w:style w:type="character" w:customStyle="1" w:styleId="WW-WW8Num46ztrue1231">
    <w:name w:val="WW-WW8Num46ztrue1231"/>
    <w:rsid w:val="00E0751D"/>
  </w:style>
  <w:style w:type="character" w:customStyle="1" w:styleId="WW-WW8Num46ztrue12341">
    <w:name w:val="WW-WW8Num46ztrue12341"/>
    <w:rsid w:val="00E0751D"/>
  </w:style>
  <w:style w:type="character" w:customStyle="1" w:styleId="WW-WW8Num46ztrue123451">
    <w:name w:val="WW-WW8Num46ztrue123451"/>
    <w:rsid w:val="00E0751D"/>
  </w:style>
  <w:style w:type="character" w:customStyle="1" w:styleId="WW-WW8Num46ztrue1234561">
    <w:name w:val="WW-WW8Num46ztrue1234561"/>
    <w:rsid w:val="00E0751D"/>
  </w:style>
  <w:style w:type="character" w:customStyle="1" w:styleId="WW-WW8Num47ztrue1234567">
    <w:name w:val="WW-WW8Num47ztrue1234567"/>
    <w:rsid w:val="00E0751D"/>
  </w:style>
  <w:style w:type="character" w:customStyle="1" w:styleId="WW-WW8Num47ztrue111">
    <w:name w:val="WW-WW8Num47ztrue111"/>
    <w:rsid w:val="00E0751D"/>
  </w:style>
  <w:style w:type="character" w:customStyle="1" w:styleId="WW-WW8Num47ztrue121">
    <w:name w:val="WW-WW8Num47ztrue121"/>
    <w:rsid w:val="00E0751D"/>
  </w:style>
  <w:style w:type="character" w:customStyle="1" w:styleId="WW-WW8Num47ztrue1231">
    <w:name w:val="WW-WW8Num47ztrue1231"/>
    <w:rsid w:val="00E0751D"/>
  </w:style>
  <w:style w:type="character" w:customStyle="1" w:styleId="WW-WW8Num47ztrue12341">
    <w:name w:val="WW-WW8Num47ztrue12341"/>
    <w:rsid w:val="00E0751D"/>
  </w:style>
  <w:style w:type="character" w:customStyle="1" w:styleId="WW-WW8Num47ztrue123451">
    <w:name w:val="WW-WW8Num47ztrue123451"/>
    <w:rsid w:val="00E0751D"/>
  </w:style>
  <w:style w:type="character" w:customStyle="1" w:styleId="WW-WW8Num47ztrue1234561">
    <w:name w:val="WW-WW8Num47ztrue1234561"/>
    <w:rsid w:val="00E0751D"/>
  </w:style>
  <w:style w:type="character" w:customStyle="1" w:styleId="WW8Num48z1">
    <w:name w:val="WW8Num48z1"/>
    <w:rsid w:val="00E0751D"/>
    <w:rPr>
      <w:rFonts w:ascii="Courier New" w:hAnsi="Courier New" w:cs="Courier New"/>
    </w:rPr>
  </w:style>
  <w:style w:type="character" w:customStyle="1" w:styleId="WW8Num48z2">
    <w:name w:val="WW8Num48z2"/>
    <w:rsid w:val="00E0751D"/>
    <w:rPr>
      <w:rFonts w:ascii="Wingdings" w:hAnsi="Wingdings" w:cs="Wingdings"/>
    </w:rPr>
  </w:style>
  <w:style w:type="character" w:customStyle="1" w:styleId="WW-WW8Num50ztrue1234567">
    <w:name w:val="WW-WW8Num50ztrue1234567"/>
    <w:rsid w:val="00E0751D"/>
  </w:style>
  <w:style w:type="character" w:customStyle="1" w:styleId="WW-WW8Num50ztrue111">
    <w:name w:val="WW-WW8Num50ztrue111"/>
    <w:rsid w:val="00E0751D"/>
  </w:style>
  <w:style w:type="character" w:customStyle="1" w:styleId="WW-WW8Num50ztrue121">
    <w:name w:val="WW-WW8Num50ztrue121"/>
    <w:rsid w:val="00E0751D"/>
  </w:style>
  <w:style w:type="character" w:customStyle="1" w:styleId="WW-WW8Num50ztrue1231">
    <w:name w:val="WW-WW8Num50ztrue1231"/>
    <w:rsid w:val="00E0751D"/>
  </w:style>
  <w:style w:type="character" w:customStyle="1" w:styleId="WW-WW8Num50ztrue12341">
    <w:name w:val="WW-WW8Num50ztrue12341"/>
    <w:rsid w:val="00E0751D"/>
  </w:style>
  <w:style w:type="character" w:customStyle="1" w:styleId="WW-WW8Num50ztrue123451">
    <w:name w:val="WW-WW8Num50ztrue123451"/>
    <w:rsid w:val="00E0751D"/>
  </w:style>
  <w:style w:type="character" w:customStyle="1" w:styleId="WW-WW8Num50ztrue1234561">
    <w:name w:val="WW-WW8Num50ztrue1234561"/>
    <w:rsid w:val="00E0751D"/>
  </w:style>
  <w:style w:type="character" w:customStyle="1" w:styleId="WW-WW8Num51ztrue7">
    <w:name w:val="WW-WW8Num51ztrue7"/>
    <w:rsid w:val="00E0751D"/>
  </w:style>
  <w:style w:type="character" w:customStyle="1" w:styleId="WW-WW8Num51ztrue11">
    <w:name w:val="WW-WW8Num51ztrue11"/>
    <w:rsid w:val="00E0751D"/>
  </w:style>
  <w:style w:type="character" w:customStyle="1" w:styleId="WW-WW8Num51ztrue12">
    <w:name w:val="WW-WW8Num51ztrue12"/>
    <w:rsid w:val="00E0751D"/>
  </w:style>
  <w:style w:type="character" w:customStyle="1" w:styleId="WW-WW8Num51ztrue123">
    <w:name w:val="WW-WW8Num51ztrue123"/>
    <w:rsid w:val="00E0751D"/>
  </w:style>
  <w:style w:type="character" w:customStyle="1" w:styleId="WW-WW8Num51ztrue1234">
    <w:name w:val="WW-WW8Num51ztrue1234"/>
    <w:rsid w:val="00E0751D"/>
  </w:style>
  <w:style w:type="character" w:customStyle="1" w:styleId="WW-WW8Num51ztrue12345">
    <w:name w:val="WW-WW8Num51ztrue12345"/>
    <w:rsid w:val="00E0751D"/>
  </w:style>
  <w:style w:type="character" w:customStyle="1" w:styleId="WW-WW8Num51ztrue123456">
    <w:name w:val="WW-WW8Num51ztrue123456"/>
    <w:rsid w:val="00E0751D"/>
  </w:style>
  <w:style w:type="character" w:customStyle="1" w:styleId="WW8NumSt3z0">
    <w:name w:val="WW8NumSt3z0"/>
    <w:rsid w:val="00E0751D"/>
    <w:rPr>
      <w:rFonts w:ascii="Symbol" w:hAnsi="Symbol" w:cs="Symbol"/>
      <w:sz w:val="22"/>
      <w:szCs w:val="22"/>
    </w:rPr>
  </w:style>
  <w:style w:type="character" w:customStyle="1" w:styleId="WW8NumSt3z1">
    <w:name w:val="WW8NumSt3z1"/>
    <w:rsid w:val="00E0751D"/>
    <w:rPr>
      <w:rFonts w:ascii="Courier New" w:hAnsi="Courier New" w:cs="Courier New"/>
    </w:rPr>
  </w:style>
  <w:style w:type="character" w:customStyle="1" w:styleId="WW8NumSt3z2">
    <w:name w:val="WW8NumSt3z2"/>
    <w:rsid w:val="00E0751D"/>
    <w:rPr>
      <w:rFonts w:ascii="Wingdings" w:hAnsi="Wingdings" w:cs="Wingdings"/>
    </w:rPr>
  </w:style>
  <w:style w:type="character" w:customStyle="1" w:styleId="Domylnaczcionkaakapitu1">
    <w:name w:val="Domyślna czcionka akapitu1"/>
    <w:rsid w:val="00E0751D"/>
  </w:style>
  <w:style w:type="character" w:customStyle="1" w:styleId="Odwoaniedokomentarza1">
    <w:name w:val="Odwołanie do komentarza1"/>
    <w:rsid w:val="00E0751D"/>
    <w:rPr>
      <w:sz w:val="16"/>
      <w:szCs w:val="16"/>
    </w:rPr>
  </w:style>
  <w:style w:type="character" w:customStyle="1" w:styleId="Znakiprzypiswkocowych">
    <w:name w:val="Znaki przypisów końcowych"/>
    <w:rsid w:val="00E0751D"/>
    <w:rPr>
      <w:vertAlign w:val="superscript"/>
    </w:rPr>
  </w:style>
  <w:style w:type="character" w:customStyle="1" w:styleId="Symbolewypunktowania">
    <w:name w:val="Symbole wypunktowania"/>
    <w:rsid w:val="00E0751D"/>
    <w:rPr>
      <w:rFonts w:ascii="OpenSymbol" w:eastAsia="OpenSymbol" w:hAnsi="OpenSymbol" w:cs="OpenSymbol"/>
    </w:rPr>
  </w:style>
  <w:style w:type="character" w:customStyle="1" w:styleId="Znakinumeracji">
    <w:name w:val="Znaki numeracji"/>
    <w:rsid w:val="00E0751D"/>
  </w:style>
  <w:style w:type="character" w:customStyle="1" w:styleId="Odwoanieprzypisukocowego1">
    <w:name w:val="Odwołanie przypisu końcowego1"/>
    <w:rsid w:val="00E0751D"/>
    <w:rPr>
      <w:vertAlign w:val="superscript"/>
    </w:rPr>
  </w:style>
  <w:style w:type="character" w:customStyle="1" w:styleId="Odwoaniedokomentarza2">
    <w:name w:val="Odwołanie do komentarza2"/>
    <w:rsid w:val="00E0751D"/>
    <w:rPr>
      <w:sz w:val="16"/>
      <w:szCs w:val="16"/>
    </w:rPr>
  </w:style>
  <w:style w:type="character" w:customStyle="1" w:styleId="WW8Num58z0">
    <w:name w:val="WW8Num58z0"/>
    <w:rsid w:val="00E0751D"/>
    <w:rPr>
      <w:b/>
    </w:rPr>
  </w:style>
  <w:style w:type="character" w:customStyle="1" w:styleId="WW8Num58z1">
    <w:name w:val="WW8Num58z1"/>
    <w:rsid w:val="00E0751D"/>
  </w:style>
  <w:style w:type="character" w:customStyle="1" w:styleId="WW8Num58z2">
    <w:name w:val="WW8Num58z2"/>
    <w:rsid w:val="00E0751D"/>
  </w:style>
  <w:style w:type="character" w:customStyle="1" w:styleId="WW8Num58z3">
    <w:name w:val="WW8Num58z3"/>
    <w:rsid w:val="00E0751D"/>
  </w:style>
  <w:style w:type="character" w:customStyle="1" w:styleId="WW8Num58z4">
    <w:name w:val="WW8Num58z4"/>
    <w:rsid w:val="00E0751D"/>
  </w:style>
  <w:style w:type="character" w:customStyle="1" w:styleId="WW8Num58z5">
    <w:name w:val="WW8Num58z5"/>
    <w:rsid w:val="00E0751D"/>
  </w:style>
  <w:style w:type="character" w:customStyle="1" w:styleId="WW8Num58z6">
    <w:name w:val="WW8Num58z6"/>
    <w:rsid w:val="00E0751D"/>
  </w:style>
  <w:style w:type="character" w:customStyle="1" w:styleId="WW8Num58z7">
    <w:name w:val="WW8Num58z7"/>
    <w:rsid w:val="00E0751D"/>
  </w:style>
  <w:style w:type="character" w:customStyle="1" w:styleId="WW8Num58z8">
    <w:name w:val="WW8Num58z8"/>
    <w:rsid w:val="00E0751D"/>
  </w:style>
  <w:style w:type="character" w:customStyle="1" w:styleId="WW8Num63z0">
    <w:name w:val="WW8Num63z0"/>
    <w:rsid w:val="00E0751D"/>
  </w:style>
  <w:style w:type="character" w:customStyle="1" w:styleId="WW8Num63z1">
    <w:name w:val="WW8Num63z1"/>
    <w:rsid w:val="00E0751D"/>
  </w:style>
  <w:style w:type="character" w:customStyle="1" w:styleId="WW8Num63z2">
    <w:name w:val="WW8Num63z2"/>
    <w:rsid w:val="00E0751D"/>
  </w:style>
  <w:style w:type="character" w:customStyle="1" w:styleId="WW8Num63z3">
    <w:name w:val="WW8Num63z3"/>
    <w:rsid w:val="00E0751D"/>
    <w:rPr>
      <w:rFonts w:ascii="Times New Roman" w:eastAsia="Times New Roman" w:hAnsi="Times New Roman" w:cs="Times New Roman"/>
      <w:b w:val="0"/>
      <w:i w:val="0"/>
      <w:sz w:val="24"/>
      <w:szCs w:val="24"/>
      <w:lang w:val="x-none"/>
    </w:rPr>
  </w:style>
  <w:style w:type="character" w:customStyle="1" w:styleId="WW8Num63z4">
    <w:name w:val="WW8Num63z4"/>
    <w:rsid w:val="00E0751D"/>
  </w:style>
  <w:style w:type="character" w:customStyle="1" w:styleId="WW8Num63z5">
    <w:name w:val="WW8Num63z5"/>
    <w:rsid w:val="00E0751D"/>
  </w:style>
  <w:style w:type="character" w:customStyle="1" w:styleId="WW8Num63z6">
    <w:name w:val="WW8Num63z6"/>
    <w:rsid w:val="00E0751D"/>
    <w:rPr>
      <w:rFonts w:ascii="Times New Roman" w:hAnsi="Times New Roman" w:cs="Times New Roman"/>
      <w:b w:val="0"/>
      <w:i w:val="0"/>
      <w:sz w:val="24"/>
    </w:rPr>
  </w:style>
  <w:style w:type="character" w:customStyle="1" w:styleId="WW8Num63z7">
    <w:name w:val="WW8Num63z7"/>
    <w:rsid w:val="00E0751D"/>
  </w:style>
  <w:style w:type="character" w:customStyle="1" w:styleId="WW8Num63z8">
    <w:name w:val="WW8Num63z8"/>
    <w:rsid w:val="00E0751D"/>
  </w:style>
  <w:style w:type="character" w:customStyle="1" w:styleId="WW8Num43z2">
    <w:name w:val="WW8Num43z2"/>
    <w:rsid w:val="00E0751D"/>
  </w:style>
  <w:style w:type="character" w:customStyle="1" w:styleId="WW8Num43z3">
    <w:name w:val="WW8Num43z3"/>
    <w:rsid w:val="00E0751D"/>
  </w:style>
  <w:style w:type="character" w:customStyle="1" w:styleId="WW8Num43z4">
    <w:name w:val="WW8Num43z4"/>
    <w:rsid w:val="00E0751D"/>
  </w:style>
  <w:style w:type="character" w:customStyle="1" w:styleId="WW8Num43z5">
    <w:name w:val="WW8Num43z5"/>
    <w:rsid w:val="00E0751D"/>
  </w:style>
  <w:style w:type="character" w:customStyle="1" w:styleId="WW8Num43z6">
    <w:name w:val="WW8Num43z6"/>
    <w:rsid w:val="00E0751D"/>
  </w:style>
  <w:style w:type="character" w:customStyle="1" w:styleId="WW8Num43z7">
    <w:name w:val="WW8Num43z7"/>
    <w:rsid w:val="00E0751D"/>
  </w:style>
  <w:style w:type="character" w:customStyle="1" w:styleId="WW8Num43z8">
    <w:name w:val="WW8Num43z8"/>
    <w:rsid w:val="00E0751D"/>
  </w:style>
  <w:style w:type="character" w:customStyle="1" w:styleId="WW8Num46z3">
    <w:name w:val="WW8Num46z3"/>
    <w:rsid w:val="00E0751D"/>
  </w:style>
  <w:style w:type="character" w:customStyle="1" w:styleId="WW8Num46z4">
    <w:name w:val="WW8Num46z4"/>
    <w:rsid w:val="00E0751D"/>
  </w:style>
  <w:style w:type="character" w:customStyle="1" w:styleId="WW8Num46z5">
    <w:name w:val="WW8Num46z5"/>
    <w:rsid w:val="00E0751D"/>
  </w:style>
  <w:style w:type="character" w:customStyle="1" w:styleId="WW8Num46z6">
    <w:name w:val="WW8Num46z6"/>
    <w:rsid w:val="00E0751D"/>
  </w:style>
  <w:style w:type="character" w:customStyle="1" w:styleId="WW8Num46z7">
    <w:name w:val="WW8Num46z7"/>
    <w:rsid w:val="00E0751D"/>
  </w:style>
  <w:style w:type="character" w:customStyle="1" w:styleId="WW8Num46z8">
    <w:name w:val="WW8Num46z8"/>
    <w:rsid w:val="00E0751D"/>
  </w:style>
  <w:style w:type="character" w:customStyle="1" w:styleId="WW8Num84z0">
    <w:name w:val="WW8Num84z0"/>
    <w:rsid w:val="00E0751D"/>
  </w:style>
  <w:style w:type="character" w:customStyle="1" w:styleId="WW8Num84z1">
    <w:name w:val="WW8Num84z1"/>
    <w:rsid w:val="00E0751D"/>
  </w:style>
  <w:style w:type="character" w:customStyle="1" w:styleId="WW8Num84z2">
    <w:name w:val="WW8Num84z2"/>
    <w:rsid w:val="00E0751D"/>
  </w:style>
  <w:style w:type="character" w:customStyle="1" w:styleId="WW8Num84z3">
    <w:name w:val="WW8Num84z3"/>
    <w:rsid w:val="00E0751D"/>
    <w:rPr>
      <w:rFonts w:ascii="Times New Roman" w:hAnsi="Times New Roman" w:cs="Times New Roman"/>
      <w:b w:val="0"/>
      <w:i w:val="0"/>
      <w:sz w:val="24"/>
      <w:szCs w:val="24"/>
    </w:rPr>
  </w:style>
  <w:style w:type="character" w:customStyle="1" w:styleId="WW8Num84z4">
    <w:name w:val="WW8Num84z4"/>
    <w:rsid w:val="00E0751D"/>
  </w:style>
  <w:style w:type="character" w:customStyle="1" w:styleId="WW8Num84z5">
    <w:name w:val="WW8Num84z5"/>
    <w:rsid w:val="00E0751D"/>
  </w:style>
  <w:style w:type="character" w:customStyle="1" w:styleId="WW8Num84z6">
    <w:name w:val="WW8Num84z6"/>
    <w:rsid w:val="00E0751D"/>
    <w:rPr>
      <w:rFonts w:ascii="Times New Roman" w:eastAsia="Times New Roman" w:hAnsi="Times New Roman" w:cs="Times New Roman"/>
      <w:b w:val="0"/>
      <w:bCs/>
      <w:i w:val="0"/>
      <w:sz w:val="24"/>
    </w:rPr>
  </w:style>
  <w:style w:type="character" w:customStyle="1" w:styleId="WW8Num84z7">
    <w:name w:val="WW8Num84z7"/>
    <w:rsid w:val="00E0751D"/>
  </w:style>
  <w:style w:type="character" w:customStyle="1" w:styleId="WW8Num84z8">
    <w:name w:val="WW8Num84z8"/>
    <w:rsid w:val="00E0751D"/>
  </w:style>
  <w:style w:type="character" w:customStyle="1" w:styleId="WW8Num80z0">
    <w:name w:val="WW8Num80z0"/>
    <w:rsid w:val="00E0751D"/>
  </w:style>
  <w:style w:type="character" w:customStyle="1" w:styleId="WW8Num80z1">
    <w:name w:val="WW8Num80z1"/>
    <w:rsid w:val="00E0751D"/>
  </w:style>
  <w:style w:type="character" w:customStyle="1" w:styleId="WW8Num80z2">
    <w:name w:val="WW8Num80z2"/>
    <w:rsid w:val="00E0751D"/>
  </w:style>
  <w:style w:type="character" w:customStyle="1" w:styleId="WW8Num80z3">
    <w:name w:val="WW8Num80z3"/>
    <w:rsid w:val="00E0751D"/>
    <w:rPr>
      <w:rFonts w:ascii="Times New Roman" w:eastAsia="Times New Roman" w:hAnsi="Times New Roman" w:cs="Times New Roman"/>
      <w:b w:val="0"/>
      <w:i w:val="0"/>
      <w:sz w:val="24"/>
      <w:szCs w:val="24"/>
      <w:lang w:val="x-none"/>
    </w:rPr>
  </w:style>
  <w:style w:type="character" w:customStyle="1" w:styleId="WW8Num80z4">
    <w:name w:val="WW8Num80z4"/>
    <w:rsid w:val="00E0751D"/>
  </w:style>
  <w:style w:type="character" w:customStyle="1" w:styleId="WW8Num80z5">
    <w:name w:val="WW8Num80z5"/>
    <w:rsid w:val="00E0751D"/>
  </w:style>
  <w:style w:type="character" w:customStyle="1" w:styleId="WW8Num80z6">
    <w:name w:val="WW8Num80z6"/>
    <w:rsid w:val="00E0751D"/>
    <w:rPr>
      <w:rFonts w:ascii="Times New Roman" w:eastAsia="Times New Roman" w:hAnsi="Times New Roman" w:cs="Times New Roman"/>
      <w:b w:val="0"/>
      <w:bCs/>
      <w:i w:val="0"/>
      <w:sz w:val="24"/>
    </w:rPr>
  </w:style>
  <w:style w:type="character" w:customStyle="1" w:styleId="WW8Num80z7">
    <w:name w:val="WW8Num80z7"/>
    <w:rsid w:val="00E0751D"/>
  </w:style>
  <w:style w:type="character" w:customStyle="1" w:styleId="WW8Num80z8">
    <w:name w:val="WW8Num80z8"/>
    <w:rsid w:val="00E0751D"/>
  </w:style>
  <w:style w:type="character" w:customStyle="1" w:styleId="WW8Num49z4">
    <w:name w:val="WW8Num49z4"/>
    <w:rsid w:val="00E0751D"/>
  </w:style>
  <w:style w:type="character" w:customStyle="1" w:styleId="WW8Num49z5">
    <w:name w:val="WW8Num49z5"/>
    <w:rsid w:val="00E0751D"/>
  </w:style>
  <w:style w:type="character" w:customStyle="1" w:styleId="WW8Num49z6">
    <w:name w:val="WW8Num49z6"/>
    <w:rsid w:val="00E0751D"/>
    <w:rPr>
      <w:rFonts w:ascii="Times New Roman" w:hAnsi="Times New Roman" w:cs="Times New Roman"/>
      <w:b w:val="0"/>
      <w:i w:val="0"/>
      <w:sz w:val="24"/>
    </w:rPr>
  </w:style>
  <w:style w:type="character" w:customStyle="1" w:styleId="WW8Num49z7">
    <w:name w:val="WW8Num49z7"/>
    <w:rsid w:val="00E0751D"/>
  </w:style>
  <w:style w:type="character" w:customStyle="1" w:styleId="WW8Num49z8">
    <w:name w:val="WW8Num49z8"/>
    <w:rsid w:val="00E0751D"/>
  </w:style>
  <w:style w:type="character" w:customStyle="1" w:styleId="WW8Num44z0">
    <w:name w:val="WW8Num44z0"/>
    <w:rsid w:val="00E0751D"/>
    <w:rPr>
      <w:rFonts w:eastAsia="Times New Roman" w:cs="Times New Roman"/>
    </w:rPr>
  </w:style>
  <w:style w:type="character" w:customStyle="1" w:styleId="WW8Num44z1">
    <w:name w:val="WW8Num44z1"/>
    <w:rsid w:val="00E0751D"/>
    <w:rPr>
      <w:rFonts w:ascii="Symbol" w:eastAsia="Times New Roman" w:hAnsi="Symbol" w:cs="Symbol"/>
    </w:rPr>
  </w:style>
  <w:style w:type="character" w:customStyle="1" w:styleId="WW8Num54z0">
    <w:name w:val="WW8Num54z0"/>
    <w:rsid w:val="00E0751D"/>
    <w:rPr>
      <w:rFonts w:cs="Times New Roman"/>
    </w:rPr>
  </w:style>
  <w:style w:type="character" w:customStyle="1" w:styleId="WW8Num54z1">
    <w:name w:val="WW8Num54z1"/>
    <w:rsid w:val="00E0751D"/>
    <w:rPr>
      <w:rFonts w:eastAsia="Times New Roman"/>
    </w:rPr>
  </w:style>
  <w:style w:type="character" w:customStyle="1" w:styleId="WW8Num95z0">
    <w:name w:val="WW8Num95z0"/>
    <w:rsid w:val="00E0751D"/>
    <w:rPr>
      <w:rFonts w:eastAsia="Times New Roman"/>
    </w:rPr>
  </w:style>
  <w:style w:type="character" w:customStyle="1" w:styleId="WW8Num95z1">
    <w:name w:val="WW8Num95z1"/>
    <w:rsid w:val="00E0751D"/>
    <w:rPr>
      <w:rFonts w:cs="Times New Roman"/>
    </w:rPr>
  </w:style>
  <w:style w:type="character" w:customStyle="1" w:styleId="WW8Num62z0">
    <w:name w:val="WW8Num62z0"/>
    <w:rsid w:val="00E0751D"/>
    <w:rPr>
      <w:b/>
      <w:u w:val="single"/>
    </w:rPr>
  </w:style>
  <w:style w:type="character" w:customStyle="1" w:styleId="WW8Num62z1">
    <w:name w:val="WW8Num62z1"/>
    <w:rsid w:val="00E0751D"/>
  </w:style>
  <w:style w:type="character" w:customStyle="1" w:styleId="WW8Num62z2">
    <w:name w:val="WW8Num62z2"/>
    <w:rsid w:val="00E0751D"/>
  </w:style>
  <w:style w:type="character" w:customStyle="1" w:styleId="WW8Num62z3">
    <w:name w:val="WW8Num62z3"/>
    <w:rsid w:val="00E0751D"/>
  </w:style>
  <w:style w:type="character" w:customStyle="1" w:styleId="WW8Num62z4">
    <w:name w:val="WW8Num62z4"/>
    <w:rsid w:val="00E0751D"/>
  </w:style>
  <w:style w:type="character" w:customStyle="1" w:styleId="WW8Num62z5">
    <w:name w:val="WW8Num62z5"/>
    <w:rsid w:val="00E0751D"/>
  </w:style>
  <w:style w:type="character" w:customStyle="1" w:styleId="WW8Num62z6">
    <w:name w:val="WW8Num62z6"/>
    <w:rsid w:val="00E0751D"/>
  </w:style>
  <w:style w:type="character" w:customStyle="1" w:styleId="WW8Num62z7">
    <w:name w:val="WW8Num62z7"/>
    <w:rsid w:val="00E0751D"/>
  </w:style>
  <w:style w:type="character" w:customStyle="1" w:styleId="WW8Num62z8">
    <w:name w:val="WW8Num62z8"/>
    <w:rsid w:val="00E0751D"/>
  </w:style>
  <w:style w:type="character" w:customStyle="1" w:styleId="WW8Num77z0">
    <w:name w:val="WW8Num77z0"/>
    <w:rsid w:val="00E0751D"/>
    <w:rPr>
      <w:rFonts w:ascii="Times New Roman" w:hAnsi="Times New Roman" w:cs="Times New Roman"/>
      <w:sz w:val="24"/>
      <w:szCs w:val="24"/>
    </w:rPr>
  </w:style>
  <w:style w:type="character" w:customStyle="1" w:styleId="WW8Num77z1">
    <w:name w:val="WW8Num77z1"/>
    <w:rsid w:val="00E0751D"/>
    <w:rPr>
      <w:sz w:val="24"/>
      <w:szCs w:val="24"/>
    </w:rPr>
  </w:style>
  <w:style w:type="character" w:customStyle="1" w:styleId="WW8Num77z2">
    <w:name w:val="WW8Num77z2"/>
    <w:rsid w:val="00E0751D"/>
    <w:rPr>
      <w:rFonts w:ascii="Symbol" w:hAnsi="Symbol" w:cs="Symbol"/>
      <w:sz w:val="22"/>
      <w:szCs w:val="22"/>
    </w:rPr>
  </w:style>
  <w:style w:type="character" w:customStyle="1" w:styleId="WW8Num77z3">
    <w:name w:val="WW8Num77z3"/>
    <w:rsid w:val="00E0751D"/>
  </w:style>
  <w:style w:type="character" w:customStyle="1" w:styleId="WW8Num77z4">
    <w:name w:val="WW8Num77z4"/>
    <w:rsid w:val="00E0751D"/>
  </w:style>
  <w:style w:type="character" w:customStyle="1" w:styleId="WW8Num77z5">
    <w:name w:val="WW8Num77z5"/>
    <w:rsid w:val="00E0751D"/>
  </w:style>
  <w:style w:type="character" w:customStyle="1" w:styleId="WW8Num77z6">
    <w:name w:val="WW8Num77z6"/>
    <w:rsid w:val="00E0751D"/>
  </w:style>
  <w:style w:type="character" w:customStyle="1" w:styleId="WW8Num77z7">
    <w:name w:val="WW8Num77z7"/>
    <w:rsid w:val="00E0751D"/>
  </w:style>
  <w:style w:type="character" w:customStyle="1" w:styleId="WW8Num77z8">
    <w:name w:val="WW8Num77z8"/>
    <w:rsid w:val="00E0751D"/>
  </w:style>
  <w:style w:type="character" w:customStyle="1" w:styleId="WW8Num59z0">
    <w:name w:val="WW8Num59z0"/>
    <w:rsid w:val="00E0751D"/>
    <w:rPr>
      <w:rFonts w:ascii="Symbol" w:eastAsia="Times New Roman" w:hAnsi="Symbol" w:cs="Times New Roman"/>
    </w:rPr>
  </w:style>
  <w:style w:type="character" w:customStyle="1" w:styleId="WW8Num59z1">
    <w:name w:val="WW8Num59z1"/>
    <w:rsid w:val="00E0751D"/>
    <w:rPr>
      <w:rFonts w:ascii="Courier New" w:hAnsi="Courier New" w:cs="Courier New"/>
    </w:rPr>
  </w:style>
  <w:style w:type="character" w:customStyle="1" w:styleId="WW8Num59z3">
    <w:name w:val="WW8Num59z3"/>
    <w:rsid w:val="00E0751D"/>
    <w:rPr>
      <w:rFonts w:ascii="Symbol" w:hAnsi="Symbol" w:cs="Symbol"/>
    </w:rPr>
  </w:style>
  <w:style w:type="character" w:customStyle="1" w:styleId="WW8Num59z5">
    <w:name w:val="WW8Num59z5"/>
    <w:rsid w:val="00E0751D"/>
    <w:rPr>
      <w:rFonts w:ascii="Wingdings" w:hAnsi="Wingdings" w:cs="Wingdings"/>
    </w:rPr>
  </w:style>
  <w:style w:type="character" w:customStyle="1" w:styleId="WW8Num86z0">
    <w:name w:val="WW8Num86z0"/>
    <w:rsid w:val="00E0751D"/>
  </w:style>
  <w:style w:type="character" w:customStyle="1" w:styleId="WW8Num86z1">
    <w:name w:val="WW8Num86z1"/>
    <w:rsid w:val="00E0751D"/>
  </w:style>
  <w:style w:type="character" w:customStyle="1" w:styleId="WW8Num86z2">
    <w:name w:val="WW8Num86z2"/>
    <w:rsid w:val="00E0751D"/>
  </w:style>
  <w:style w:type="character" w:customStyle="1" w:styleId="WW8Num86z3">
    <w:name w:val="WW8Num86z3"/>
    <w:rsid w:val="00E0751D"/>
    <w:rPr>
      <w:bCs/>
    </w:rPr>
  </w:style>
  <w:style w:type="character" w:customStyle="1" w:styleId="WW8Num86z4">
    <w:name w:val="WW8Num86z4"/>
    <w:rsid w:val="00E0751D"/>
  </w:style>
  <w:style w:type="character" w:customStyle="1" w:styleId="WW8Num86z5">
    <w:name w:val="WW8Num86z5"/>
    <w:rsid w:val="00E0751D"/>
  </w:style>
  <w:style w:type="character" w:customStyle="1" w:styleId="WW8Num86z6">
    <w:name w:val="WW8Num86z6"/>
    <w:rsid w:val="00E0751D"/>
  </w:style>
  <w:style w:type="character" w:customStyle="1" w:styleId="WW8Num86z7">
    <w:name w:val="WW8Num86z7"/>
    <w:rsid w:val="00E0751D"/>
  </w:style>
  <w:style w:type="character" w:customStyle="1" w:styleId="WW8Num86z8">
    <w:name w:val="WW8Num86z8"/>
    <w:rsid w:val="00E0751D"/>
  </w:style>
  <w:style w:type="character" w:customStyle="1" w:styleId="WW8Num73z0">
    <w:name w:val="WW8Num73z0"/>
    <w:rsid w:val="00E0751D"/>
    <w:rPr>
      <w:rFonts w:eastAsia="Times New Roman"/>
      <w:bCs/>
    </w:rPr>
  </w:style>
  <w:style w:type="character" w:customStyle="1" w:styleId="WW8Num73z1">
    <w:name w:val="WW8Num73z1"/>
    <w:rsid w:val="00E0751D"/>
  </w:style>
  <w:style w:type="character" w:customStyle="1" w:styleId="WW8Num73z2">
    <w:name w:val="WW8Num73z2"/>
    <w:rsid w:val="00E0751D"/>
  </w:style>
  <w:style w:type="character" w:customStyle="1" w:styleId="WW8Num73z3">
    <w:name w:val="WW8Num73z3"/>
    <w:rsid w:val="00E0751D"/>
  </w:style>
  <w:style w:type="character" w:customStyle="1" w:styleId="WW8Num73z4">
    <w:name w:val="WW8Num73z4"/>
    <w:rsid w:val="00E0751D"/>
  </w:style>
  <w:style w:type="character" w:customStyle="1" w:styleId="WW8Num73z5">
    <w:name w:val="WW8Num73z5"/>
    <w:rsid w:val="00E0751D"/>
  </w:style>
  <w:style w:type="character" w:customStyle="1" w:styleId="WW8Num73z6">
    <w:name w:val="WW8Num73z6"/>
    <w:rsid w:val="00E0751D"/>
  </w:style>
  <w:style w:type="character" w:customStyle="1" w:styleId="WW8Num73z7">
    <w:name w:val="WW8Num73z7"/>
    <w:rsid w:val="00E0751D"/>
  </w:style>
  <w:style w:type="character" w:customStyle="1" w:styleId="WW8Num73z8">
    <w:name w:val="WW8Num73z8"/>
    <w:rsid w:val="00E0751D"/>
  </w:style>
  <w:style w:type="paragraph" w:customStyle="1" w:styleId="Nagwek90">
    <w:name w:val="Nagłówek9"/>
    <w:basedOn w:val="Normalny"/>
    <w:next w:val="Tekstpodstawowy"/>
    <w:rsid w:val="00E0751D"/>
    <w:pPr>
      <w:keepNext/>
      <w:suppressAutoHyphens/>
      <w:overflowPunct w:val="0"/>
      <w:autoSpaceDE w:val="0"/>
      <w:spacing w:before="240" w:after="120"/>
      <w:textAlignment w:val="baseline"/>
    </w:pPr>
    <w:rPr>
      <w:rFonts w:ascii="Liberation Sans" w:eastAsia="Microsoft YaHei" w:hAnsi="Liberation Sans" w:cs="Arial Unicode MS"/>
      <w:bCs/>
      <w:sz w:val="28"/>
      <w:szCs w:val="28"/>
    </w:rPr>
  </w:style>
  <w:style w:type="paragraph" w:customStyle="1" w:styleId="Nagwek80">
    <w:name w:val="Nagłówek8"/>
    <w:basedOn w:val="Normalny"/>
    <w:next w:val="Tekstpodstawowy"/>
    <w:rsid w:val="00E0751D"/>
    <w:pPr>
      <w:keepNext/>
      <w:suppressAutoHyphens/>
      <w:overflowPunct w:val="0"/>
      <w:autoSpaceDE w:val="0"/>
      <w:spacing w:before="240" w:after="120"/>
      <w:textAlignment w:val="baseline"/>
    </w:pPr>
    <w:rPr>
      <w:rFonts w:ascii="Liberation Sans" w:eastAsia="Microsoft YaHei" w:hAnsi="Liberation Sans" w:cs="Mangal"/>
      <w:bCs/>
      <w:sz w:val="28"/>
      <w:szCs w:val="28"/>
    </w:rPr>
  </w:style>
  <w:style w:type="paragraph" w:customStyle="1" w:styleId="Legenda8">
    <w:name w:val="Legenda8"/>
    <w:basedOn w:val="Normalny"/>
    <w:rsid w:val="00E0751D"/>
    <w:pPr>
      <w:suppressLineNumbers/>
      <w:suppressAutoHyphens/>
      <w:overflowPunct w:val="0"/>
      <w:autoSpaceDE w:val="0"/>
      <w:spacing w:before="120" w:after="120"/>
      <w:textAlignment w:val="baseline"/>
    </w:pPr>
    <w:rPr>
      <w:rFonts w:cs="Mangal"/>
      <w:bCs/>
      <w:i/>
      <w:iCs/>
      <w:sz w:val="22"/>
    </w:rPr>
  </w:style>
  <w:style w:type="paragraph" w:customStyle="1" w:styleId="Nagwek70">
    <w:name w:val="Nagłówek7"/>
    <w:basedOn w:val="Normalny"/>
    <w:next w:val="Tekstpodstawowy"/>
    <w:rsid w:val="00E0751D"/>
    <w:pPr>
      <w:keepNext/>
      <w:suppressAutoHyphens/>
      <w:overflowPunct w:val="0"/>
      <w:autoSpaceDE w:val="0"/>
      <w:spacing w:before="240" w:after="120"/>
      <w:textAlignment w:val="baseline"/>
    </w:pPr>
    <w:rPr>
      <w:rFonts w:ascii="Liberation Sans" w:eastAsia="Microsoft YaHei" w:hAnsi="Liberation Sans" w:cs="Mangal"/>
      <w:bCs/>
      <w:sz w:val="28"/>
      <w:szCs w:val="28"/>
    </w:rPr>
  </w:style>
  <w:style w:type="paragraph" w:customStyle="1" w:styleId="Legenda7">
    <w:name w:val="Legenda7"/>
    <w:basedOn w:val="Normalny"/>
    <w:rsid w:val="00E0751D"/>
    <w:pPr>
      <w:suppressLineNumbers/>
      <w:suppressAutoHyphens/>
      <w:overflowPunct w:val="0"/>
      <w:autoSpaceDE w:val="0"/>
      <w:spacing w:before="120" w:after="120"/>
      <w:textAlignment w:val="baseline"/>
    </w:pPr>
    <w:rPr>
      <w:rFonts w:cs="Mangal"/>
      <w:bCs/>
      <w:i/>
      <w:iCs/>
      <w:sz w:val="22"/>
    </w:rPr>
  </w:style>
  <w:style w:type="paragraph" w:customStyle="1" w:styleId="Nagwek60">
    <w:name w:val="Nagłówek6"/>
    <w:basedOn w:val="Normalny"/>
    <w:next w:val="Tekstpodstawowy"/>
    <w:rsid w:val="00E0751D"/>
    <w:pPr>
      <w:keepNext/>
      <w:suppressAutoHyphens/>
      <w:overflowPunct w:val="0"/>
      <w:autoSpaceDE w:val="0"/>
      <w:spacing w:before="240" w:after="120"/>
      <w:textAlignment w:val="baseline"/>
    </w:pPr>
    <w:rPr>
      <w:rFonts w:ascii="Liberation Sans" w:eastAsia="Microsoft YaHei" w:hAnsi="Liberation Sans" w:cs="Mangal"/>
      <w:bCs/>
      <w:sz w:val="28"/>
      <w:szCs w:val="28"/>
    </w:rPr>
  </w:style>
  <w:style w:type="paragraph" w:customStyle="1" w:styleId="Legenda6">
    <w:name w:val="Legenda6"/>
    <w:basedOn w:val="Normalny"/>
    <w:rsid w:val="00E0751D"/>
    <w:pPr>
      <w:suppressLineNumbers/>
      <w:suppressAutoHyphens/>
      <w:overflowPunct w:val="0"/>
      <w:autoSpaceDE w:val="0"/>
      <w:spacing w:before="120" w:after="120"/>
      <w:textAlignment w:val="baseline"/>
    </w:pPr>
    <w:rPr>
      <w:rFonts w:cs="Mangal"/>
      <w:bCs/>
      <w:i/>
      <w:iCs/>
      <w:sz w:val="22"/>
    </w:rPr>
  </w:style>
  <w:style w:type="paragraph" w:customStyle="1" w:styleId="Nagwek40">
    <w:name w:val="Nagłówek4"/>
    <w:basedOn w:val="Normalny"/>
    <w:next w:val="Tekstpodstawowy"/>
    <w:rsid w:val="00E0751D"/>
    <w:pPr>
      <w:keepNext/>
      <w:suppressAutoHyphens/>
      <w:overflowPunct w:val="0"/>
      <w:autoSpaceDE w:val="0"/>
      <w:spacing w:before="240" w:after="120"/>
      <w:textAlignment w:val="baseline"/>
    </w:pPr>
    <w:rPr>
      <w:rFonts w:ascii="Liberation Sans" w:eastAsia="Microsoft YaHei" w:hAnsi="Liberation Sans" w:cs="Mangal"/>
      <w:bCs/>
      <w:sz w:val="28"/>
      <w:szCs w:val="28"/>
    </w:rPr>
  </w:style>
  <w:style w:type="paragraph" w:customStyle="1" w:styleId="Nagwek50">
    <w:name w:val="Nagłówek5"/>
    <w:basedOn w:val="Nagwek40"/>
    <w:next w:val="Tekstpodstawowy"/>
    <w:rsid w:val="00E0751D"/>
    <w:pPr>
      <w:jc w:val="center"/>
    </w:pPr>
    <w:rPr>
      <w:b/>
      <w:sz w:val="56"/>
      <w:szCs w:val="56"/>
    </w:rPr>
  </w:style>
  <w:style w:type="paragraph" w:customStyle="1" w:styleId="Legenda5">
    <w:name w:val="Legenda5"/>
    <w:basedOn w:val="Normalny"/>
    <w:rsid w:val="00E0751D"/>
    <w:pPr>
      <w:suppressLineNumbers/>
      <w:suppressAutoHyphens/>
      <w:overflowPunct w:val="0"/>
      <w:autoSpaceDE w:val="0"/>
      <w:spacing w:before="120" w:after="120"/>
      <w:textAlignment w:val="baseline"/>
    </w:pPr>
    <w:rPr>
      <w:rFonts w:cs="Mangal"/>
      <w:bCs/>
      <w:i/>
      <w:iCs/>
      <w:sz w:val="22"/>
    </w:rPr>
  </w:style>
  <w:style w:type="paragraph" w:customStyle="1" w:styleId="Legenda4">
    <w:name w:val="Legenda4"/>
    <w:basedOn w:val="Normalny"/>
    <w:rsid w:val="00E0751D"/>
    <w:pPr>
      <w:suppressLineNumbers/>
      <w:suppressAutoHyphens/>
      <w:overflowPunct w:val="0"/>
      <w:autoSpaceDE w:val="0"/>
      <w:spacing w:before="120" w:after="120"/>
      <w:textAlignment w:val="baseline"/>
    </w:pPr>
    <w:rPr>
      <w:rFonts w:cs="Mangal"/>
      <w:bCs/>
      <w:i/>
      <w:iCs/>
      <w:sz w:val="22"/>
    </w:rPr>
  </w:style>
  <w:style w:type="paragraph" w:customStyle="1" w:styleId="Nagwek30">
    <w:name w:val="Nagłówek3"/>
    <w:basedOn w:val="Normalny"/>
    <w:next w:val="Tekstpodstawowy"/>
    <w:rsid w:val="00E0751D"/>
    <w:pPr>
      <w:keepNext/>
      <w:suppressAutoHyphens/>
      <w:overflowPunct w:val="0"/>
      <w:autoSpaceDE w:val="0"/>
      <w:spacing w:before="240" w:after="120"/>
      <w:textAlignment w:val="baseline"/>
    </w:pPr>
    <w:rPr>
      <w:rFonts w:ascii="Arial" w:eastAsia="Microsoft YaHei" w:hAnsi="Arial" w:cs="Mangal"/>
      <w:bCs/>
      <w:sz w:val="28"/>
      <w:szCs w:val="28"/>
    </w:rPr>
  </w:style>
  <w:style w:type="paragraph" w:customStyle="1" w:styleId="Legenda3">
    <w:name w:val="Legenda3"/>
    <w:basedOn w:val="Normalny"/>
    <w:rsid w:val="00E0751D"/>
    <w:pPr>
      <w:suppressLineNumbers/>
      <w:suppressAutoHyphens/>
      <w:overflowPunct w:val="0"/>
      <w:autoSpaceDE w:val="0"/>
      <w:spacing w:before="120" w:after="120"/>
      <w:textAlignment w:val="baseline"/>
    </w:pPr>
    <w:rPr>
      <w:rFonts w:cs="Mangal"/>
      <w:bCs/>
      <w:i/>
      <w:iCs/>
      <w:sz w:val="22"/>
    </w:rPr>
  </w:style>
  <w:style w:type="paragraph" w:customStyle="1" w:styleId="Nagwek20">
    <w:name w:val="Nagłówek2"/>
    <w:basedOn w:val="Normalny"/>
    <w:next w:val="Tekstpodstawowy"/>
    <w:rsid w:val="00E0751D"/>
    <w:pPr>
      <w:keepNext/>
      <w:suppressAutoHyphens/>
      <w:overflowPunct w:val="0"/>
      <w:autoSpaceDE w:val="0"/>
      <w:spacing w:before="240" w:after="120"/>
      <w:textAlignment w:val="baseline"/>
    </w:pPr>
    <w:rPr>
      <w:rFonts w:ascii="Arial" w:eastAsia="Microsoft YaHei" w:hAnsi="Arial" w:cs="Mangal"/>
      <w:bCs/>
      <w:sz w:val="28"/>
      <w:szCs w:val="28"/>
    </w:rPr>
  </w:style>
  <w:style w:type="paragraph" w:customStyle="1" w:styleId="Legenda2">
    <w:name w:val="Legenda2"/>
    <w:basedOn w:val="Normalny"/>
    <w:rsid w:val="00E0751D"/>
    <w:pPr>
      <w:suppressLineNumbers/>
      <w:suppressAutoHyphens/>
      <w:overflowPunct w:val="0"/>
      <w:autoSpaceDE w:val="0"/>
      <w:spacing w:before="120" w:after="120"/>
      <w:textAlignment w:val="baseline"/>
    </w:pPr>
    <w:rPr>
      <w:rFonts w:cs="Mangal"/>
      <w:bCs/>
      <w:i/>
      <w:iCs/>
      <w:sz w:val="22"/>
    </w:rPr>
  </w:style>
  <w:style w:type="paragraph" w:customStyle="1" w:styleId="Legenda1">
    <w:name w:val="Legenda1"/>
    <w:basedOn w:val="Normalny"/>
    <w:rsid w:val="00E0751D"/>
    <w:pPr>
      <w:suppressLineNumbers/>
      <w:suppressAutoHyphens/>
      <w:overflowPunct w:val="0"/>
      <w:autoSpaceDE w:val="0"/>
      <w:spacing w:before="120" w:after="120"/>
      <w:textAlignment w:val="baseline"/>
    </w:pPr>
    <w:rPr>
      <w:rFonts w:cs="Mangal"/>
      <w:bCs/>
      <w:i/>
      <w:iCs/>
      <w:sz w:val="22"/>
    </w:rPr>
  </w:style>
  <w:style w:type="paragraph" w:customStyle="1" w:styleId="BodyText22">
    <w:name w:val="Body Text 22"/>
    <w:basedOn w:val="Normalny"/>
    <w:rsid w:val="00E0751D"/>
    <w:pPr>
      <w:suppressAutoHyphens/>
      <w:overflowPunct w:val="0"/>
      <w:autoSpaceDE w:val="0"/>
      <w:spacing w:before="120"/>
      <w:ind w:left="567" w:hanging="567"/>
      <w:textAlignment w:val="baseline"/>
    </w:pPr>
    <w:rPr>
      <w:bCs/>
      <w:sz w:val="22"/>
      <w:szCs w:val="22"/>
    </w:rPr>
  </w:style>
  <w:style w:type="paragraph" w:customStyle="1" w:styleId="BodyTextIndent21">
    <w:name w:val="Body Text Indent 21"/>
    <w:basedOn w:val="Normalny"/>
    <w:rsid w:val="00E0751D"/>
    <w:pPr>
      <w:suppressAutoHyphens/>
      <w:overflowPunct w:val="0"/>
      <w:autoSpaceDE w:val="0"/>
      <w:ind w:left="426" w:hanging="426"/>
      <w:jc w:val="both"/>
      <w:textAlignment w:val="baseline"/>
    </w:pPr>
    <w:rPr>
      <w:bCs/>
      <w:sz w:val="22"/>
      <w:szCs w:val="22"/>
    </w:rPr>
  </w:style>
  <w:style w:type="paragraph" w:customStyle="1" w:styleId="BodyTextIndent31">
    <w:name w:val="Body Text Indent 31"/>
    <w:basedOn w:val="Normalny"/>
    <w:rsid w:val="00E0751D"/>
    <w:pPr>
      <w:suppressAutoHyphens/>
      <w:overflowPunct w:val="0"/>
      <w:autoSpaceDE w:val="0"/>
      <w:ind w:left="567" w:hanging="567"/>
      <w:jc w:val="both"/>
      <w:textAlignment w:val="baseline"/>
    </w:pPr>
    <w:rPr>
      <w:bCs/>
      <w:sz w:val="22"/>
      <w:szCs w:val="22"/>
    </w:rPr>
  </w:style>
  <w:style w:type="paragraph" w:customStyle="1" w:styleId="BlockText2">
    <w:name w:val="Block Text2"/>
    <w:basedOn w:val="Normalny"/>
    <w:rsid w:val="00E0751D"/>
    <w:pPr>
      <w:suppressAutoHyphens/>
      <w:overflowPunct w:val="0"/>
      <w:autoSpaceDE w:val="0"/>
      <w:ind w:left="6096" w:right="283"/>
      <w:textAlignment w:val="baseline"/>
    </w:pPr>
    <w:rPr>
      <w:rFonts w:ascii="Arial" w:hAnsi="Arial" w:cs="Arial"/>
      <w:bCs/>
      <w:sz w:val="16"/>
      <w:szCs w:val="22"/>
    </w:rPr>
  </w:style>
  <w:style w:type="paragraph" w:customStyle="1" w:styleId="Style1">
    <w:name w:val="Style1"/>
    <w:basedOn w:val="Normalny"/>
    <w:rsid w:val="00E0751D"/>
    <w:pPr>
      <w:tabs>
        <w:tab w:val="left" w:pos="284"/>
      </w:tabs>
      <w:suppressAutoHyphens/>
      <w:overflowPunct w:val="0"/>
      <w:autoSpaceDE w:val="0"/>
      <w:textAlignment w:val="baseline"/>
    </w:pPr>
    <w:rPr>
      <w:bCs/>
      <w:sz w:val="22"/>
      <w:szCs w:val="22"/>
    </w:rPr>
  </w:style>
  <w:style w:type="paragraph" w:customStyle="1" w:styleId="Tekstpodstawowy22">
    <w:name w:val="Tekst podstawowy 22"/>
    <w:basedOn w:val="Normalny"/>
    <w:rsid w:val="00E0751D"/>
    <w:pPr>
      <w:tabs>
        <w:tab w:val="left" w:pos="709"/>
      </w:tabs>
      <w:suppressAutoHyphens/>
      <w:overflowPunct w:val="0"/>
      <w:autoSpaceDE w:val="0"/>
      <w:ind w:right="141"/>
      <w:jc w:val="center"/>
      <w:textAlignment w:val="baseline"/>
    </w:pPr>
    <w:rPr>
      <w:b/>
      <w:bCs/>
      <w:sz w:val="32"/>
      <w:szCs w:val="22"/>
    </w:rPr>
  </w:style>
  <w:style w:type="paragraph" w:customStyle="1" w:styleId="Tekstblokowy1">
    <w:name w:val="Tekst blokowy1"/>
    <w:basedOn w:val="Normalny"/>
    <w:rsid w:val="00E0751D"/>
    <w:pPr>
      <w:suppressAutoHyphens/>
      <w:ind w:left="142" w:right="-28" w:hanging="142"/>
      <w:jc w:val="both"/>
    </w:pPr>
    <w:rPr>
      <w:bCs/>
      <w:sz w:val="22"/>
      <w:szCs w:val="22"/>
    </w:rPr>
  </w:style>
  <w:style w:type="paragraph" w:customStyle="1" w:styleId="Tekstpodstawowy32">
    <w:name w:val="Tekst podstawowy 32"/>
    <w:basedOn w:val="Normalny"/>
    <w:rsid w:val="00E0751D"/>
    <w:pPr>
      <w:suppressAutoHyphens/>
      <w:overflowPunct w:val="0"/>
      <w:autoSpaceDE w:val="0"/>
      <w:jc w:val="center"/>
      <w:textAlignment w:val="baseline"/>
    </w:pPr>
    <w:rPr>
      <w:b/>
      <w:bCs/>
      <w:sz w:val="22"/>
      <w:szCs w:val="22"/>
    </w:rPr>
  </w:style>
  <w:style w:type="paragraph" w:customStyle="1" w:styleId="Tekstkomentarza1">
    <w:name w:val="Tekst komentarza1"/>
    <w:basedOn w:val="Normalny"/>
    <w:rsid w:val="00E0751D"/>
    <w:pPr>
      <w:suppressAutoHyphens/>
      <w:overflowPunct w:val="0"/>
      <w:autoSpaceDE w:val="0"/>
      <w:textAlignment w:val="baseline"/>
    </w:pPr>
    <w:rPr>
      <w:bCs/>
      <w:sz w:val="20"/>
      <w:szCs w:val="22"/>
    </w:rPr>
  </w:style>
  <w:style w:type="paragraph" w:customStyle="1" w:styleId="pismo">
    <w:name w:val="pismo"/>
    <w:basedOn w:val="Normalny"/>
    <w:rsid w:val="00E0751D"/>
    <w:pPr>
      <w:tabs>
        <w:tab w:val="left" w:pos="567"/>
      </w:tabs>
      <w:suppressAutoHyphens/>
    </w:pPr>
    <w:rPr>
      <w:bCs/>
      <w:sz w:val="22"/>
      <w:szCs w:val="22"/>
    </w:rPr>
  </w:style>
  <w:style w:type="paragraph" w:customStyle="1" w:styleId="BodyText31">
    <w:name w:val="Body Text 31"/>
    <w:basedOn w:val="Normalny"/>
    <w:rsid w:val="00E0751D"/>
    <w:pPr>
      <w:widowControl w:val="0"/>
      <w:suppressAutoHyphens/>
    </w:pPr>
    <w:rPr>
      <w:rFonts w:ascii="Monotype Corsiva" w:eastAsia="Monotype Corsiva" w:hAnsi="Monotype Corsiva" w:cs="Monotype Corsiva"/>
      <w:b/>
      <w:bCs/>
      <w:sz w:val="22"/>
      <w:szCs w:val="20"/>
    </w:rPr>
  </w:style>
  <w:style w:type="paragraph" w:customStyle="1" w:styleId="DefaultText">
    <w:name w:val="Default Text"/>
    <w:basedOn w:val="Normalny"/>
    <w:rsid w:val="00E0751D"/>
    <w:pPr>
      <w:suppressAutoHyphens/>
      <w:jc w:val="both"/>
    </w:pPr>
    <w:rPr>
      <w:bCs/>
      <w:sz w:val="22"/>
      <w:szCs w:val="20"/>
    </w:rPr>
  </w:style>
  <w:style w:type="paragraph" w:customStyle="1" w:styleId="rozdzia1">
    <w:name w:val="rozdział1"/>
    <w:basedOn w:val="Normalny"/>
    <w:next w:val="DefaultText"/>
    <w:rsid w:val="00E0751D"/>
    <w:pPr>
      <w:suppressAutoHyphens/>
    </w:pPr>
    <w:rPr>
      <w:b/>
      <w:bCs/>
      <w:sz w:val="22"/>
      <w:szCs w:val="20"/>
    </w:rPr>
  </w:style>
  <w:style w:type="paragraph" w:customStyle="1" w:styleId="rozdzia">
    <w:name w:val="rozdział"/>
    <w:basedOn w:val="Normalny"/>
    <w:rsid w:val="00E0751D"/>
    <w:pPr>
      <w:suppressAutoHyphens/>
      <w:jc w:val="both"/>
    </w:pPr>
    <w:rPr>
      <w:b/>
      <w:bCs/>
      <w:sz w:val="28"/>
      <w:szCs w:val="20"/>
    </w:rPr>
  </w:style>
  <w:style w:type="paragraph" w:customStyle="1" w:styleId="TableText">
    <w:name w:val="Table Text"/>
    <w:basedOn w:val="Normalny"/>
    <w:rsid w:val="00E0751D"/>
    <w:pPr>
      <w:suppressAutoHyphens/>
      <w:spacing w:line="360" w:lineRule="auto"/>
    </w:pPr>
    <w:rPr>
      <w:bCs/>
      <w:sz w:val="22"/>
      <w:szCs w:val="20"/>
    </w:rPr>
  </w:style>
  <w:style w:type="paragraph" w:customStyle="1" w:styleId="edek">
    <w:name w:val="edek"/>
    <w:basedOn w:val="Normalny"/>
    <w:rsid w:val="00E0751D"/>
    <w:pPr>
      <w:suppressAutoHyphens/>
      <w:jc w:val="both"/>
    </w:pPr>
    <w:rPr>
      <w:rFonts w:ascii="PL Times New Roman" w:hAnsi="PL Times New Roman" w:cs="PL Times New Roman"/>
      <w:bCs/>
      <w:sz w:val="22"/>
      <w:szCs w:val="20"/>
      <w:lang w:val="en-GB"/>
    </w:rPr>
  </w:style>
  <w:style w:type="paragraph" w:customStyle="1" w:styleId="akapit2">
    <w:name w:val="akapit2"/>
    <w:basedOn w:val="Normalny"/>
    <w:rsid w:val="00E0751D"/>
    <w:pPr>
      <w:suppressAutoHyphens/>
      <w:spacing w:line="360" w:lineRule="auto"/>
      <w:ind w:left="226" w:hanging="226"/>
      <w:jc w:val="both"/>
    </w:pPr>
    <w:rPr>
      <w:bCs/>
      <w:sz w:val="22"/>
      <w:szCs w:val="20"/>
    </w:rPr>
  </w:style>
  <w:style w:type="paragraph" w:customStyle="1" w:styleId="BodyText32">
    <w:name w:val="Body Text 32"/>
    <w:basedOn w:val="Normalny"/>
    <w:rsid w:val="00E0751D"/>
    <w:pPr>
      <w:suppressAutoHyphens/>
      <w:overflowPunct w:val="0"/>
      <w:autoSpaceDE w:val="0"/>
      <w:jc w:val="center"/>
    </w:pPr>
    <w:rPr>
      <w:bCs/>
      <w:sz w:val="22"/>
      <w:szCs w:val="20"/>
    </w:rPr>
  </w:style>
  <w:style w:type="paragraph" w:customStyle="1" w:styleId="FR1">
    <w:name w:val="FR1"/>
    <w:rsid w:val="00E0751D"/>
    <w:pPr>
      <w:widowControl w:val="0"/>
      <w:suppressAutoHyphens/>
      <w:overflowPunct w:val="0"/>
      <w:autoSpaceDE w:val="0"/>
      <w:spacing w:before="280" w:after="0" w:line="240" w:lineRule="auto"/>
      <w:jc w:val="both"/>
    </w:pPr>
    <w:rPr>
      <w:rFonts w:ascii="Arial" w:eastAsia="Times New Roman" w:hAnsi="Arial" w:cs="Arial"/>
      <w:bCs/>
      <w:lang w:eastAsia="pl-PL"/>
    </w:rPr>
  </w:style>
  <w:style w:type="paragraph" w:customStyle="1" w:styleId="Nagwek41">
    <w:name w:val="Nag?—wek 4"/>
    <w:basedOn w:val="Normalny"/>
    <w:next w:val="Normalny"/>
    <w:rsid w:val="00E0751D"/>
    <w:pPr>
      <w:keepNext/>
      <w:suppressAutoHyphens/>
      <w:spacing w:before="120"/>
    </w:pPr>
    <w:rPr>
      <w:bCs/>
      <w:kern w:val="1"/>
      <w:sz w:val="22"/>
      <w:szCs w:val="20"/>
    </w:rPr>
  </w:style>
  <w:style w:type="paragraph" w:customStyle="1" w:styleId="Wcicienormalne1">
    <w:name w:val="Wcięcie normalne1"/>
    <w:basedOn w:val="Normalny"/>
    <w:rsid w:val="00E0751D"/>
    <w:pPr>
      <w:widowControl w:val="0"/>
      <w:suppressAutoHyphens/>
      <w:spacing w:before="120"/>
      <w:ind w:left="708"/>
      <w:jc w:val="both"/>
    </w:pPr>
    <w:rPr>
      <w:rFonts w:ascii="PL Times New Roman" w:hAnsi="PL Times New Roman" w:cs="PL Times New Roman"/>
      <w:bCs/>
      <w:sz w:val="20"/>
      <w:szCs w:val="20"/>
    </w:rPr>
  </w:style>
  <w:style w:type="paragraph" w:customStyle="1" w:styleId="WW-Tekstkomentarza">
    <w:name w:val="WW-Tekst komentarza"/>
    <w:basedOn w:val="Normalny"/>
    <w:rsid w:val="00E0751D"/>
    <w:pPr>
      <w:suppressAutoHyphens/>
      <w:overflowPunct w:val="0"/>
      <w:autoSpaceDE w:val="0"/>
      <w:textAlignment w:val="baseline"/>
    </w:pPr>
    <w:rPr>
      <w:bCs/>
      <w:sz w:val="20"/>
      <w:szCs w:val="20"/>
    </w:rPr>
  </w:style>
  <w:style w:type="paragraph" w:customStyle="1" w:styleId="Normal1">
    <w:name w:val="Normal1"/>
    <w:rsid w:val="00E0751D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bCs/>
      <w:color w:val="000000"/>
      <w:sz w:val="24"/>
      <w:szCs w:val="24"/>
      <w:lang w:eastAsia="zh-CN"/>
    </w:rPr>
  </w:style>
  <w:style w:type="paragraph" w:customStyle="1" w:styleId="Standardowytekst">
    <w:name w:val="Standardowy.tekst"/>
    <w:rsid w:val="00E0751D"/>
    <w:pPr>
      <w:suppressAutoHyphens/>
      <w:overflowPunct w:val="0"/>
      <w:autoSpaceDE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bCs/>
      <w:lang w:eastAsia="zh-CN"/>
    </w:rPr>
  </w:style>
  <w:style w:type="paragraph" w:customStyle="1" w:styleId="xl49">
    <w:name w:val="xl49"/>
    <w:basedOn w:val="Normalny"/>
    <w:rsid w:val="00E0751D"/>
    <w:pPr>
      <w:suppressAutoHyphens/>
      <w:spacing w:before="280" w:after="280"/>
      <w:jc w:val="center"/>
      <w:textAlignment w:val="center"/>
    </w:pPr>
    <w:rPr>
      <w:rFonts w:ascii="Arial" w:hAnsi="Arial" w:cs="Arial"/>
      <w:bCs/>
      <w:sz w:val="22"/>
      <w:szCs w:val="22"/>
    </w:rPr>
  </w:style>
  <w:style w:type="paragraph" w:customStyle="1" w:styleId="Maszyna">
    <w:name w:val="Maszyna"/>
    <w:basedOn w:val="Normalny"/>
    <w:rsid w:val="00E0751D"/>
    <w:pPr>
      <w:suppressAutoHyphens/>
      <w:spacing w:before="120" w:after="120"/>
      <w:jc w:val="both"/>
    </w:pPr>
    <w:rPr>
      <w:rFonts w:ascii="Courier New" w:hAnsi="Courier New" w:cs="Courier New"/>
      <w:bCs/>
      <w:kern w:val="1"/>
      <w:sz w:val="20"/>
      <w:szCs w:val="20"/>
    </w:rPr>
  </w:style>
  <w:style w:type="paragraph" w:customStyle="1" w:styleId="ust">
    <w:name w:val="ust"/>
    <w:basedOn w:val="Normal1"/>
    <w:next w:val="Normal1"/>
    <w:rsid w:val="00E0751D"/>
    <w:pPr>
      <w:spacing w:after="80"/>
    </w:pPr>
    <w:rPr>
      <w:color w:val="auto"/>
    </w:rPr>
  </w:style>
  <w:style w:type="paragraph" w:customStyle="1" w:styleId="BodyText21">
    <w:name w:val="Body Text 21"/>
    <w:basedOn w:val="Normalny"/>
    <w:rsid w:val="00E0751D"/>
    <w:pPr>
      <w:widowControl w:val="0"/>
      <w:suppressAutoHyphens/>
    </w:pPr>
    <w:rPr>
      <w:bCs/>
      <w:sz w:val="22"/>
      <w:szCs w:val="20"/>
    </w:rPr>
  </w:style>
  <w:style w:type="paragraph" w:customStyle="1" w:styleId="kosztorys">
    <w:name w:val="kosztorys"/>
    <w:basedOn w:val="Normalny"/>
    <w:rsid w:val="00E0751D"/>
    <w:pPr>
      <w:suppressAutoHyphens/>
      <w:overflowPunct w:val="0"/>
      <w:autoSpaceDE w:val="0"/>
      <w:textAlignment w:val="baseline"/>
    </w:pPr>
    <w:rPr>
      <w:bCs/>
      <w:sz w:val="22"/>
      <w:szCs w:val="20"/>
    </w:rPr>
  </w:style>
  <w:style w:type="paragraph" w:customStyle="1" w:styleId="Tekstpodstawowy31">
    <w:name w:val="Tekst podstawowy 31"/>
    <w:basedOn w:val="Normalny"/>
    <w:rsid w:val="00E0751D"/>
    <w:pPr>
      <w:suppressAutoHyphens/>
      <w:jc w:val="both"/>
    </w:pPr>
    <w:rPr>
      <w:rFonts w:ascii="Arial" w:hAnsi="Arial" w:cs="Arial"/>
      <w:bCs/>
      <w:sz w:val="22"/>
      <w:szCs w:val="20"/>
    </w:rPr>
  </w:style>
  <w:style w:type="paragraph" w:customStyle="1" w:styleId="Listapunktowana31">
    <w:name w:val="Lista punktowana 31"/>
    <w:basedOn w:val="Normalny"/>
    <w:rsid w:val="00E0751D"/>
    <w:pPr>
      <w:widowControl w:val="0"/>
      <w:numPr>
        <w:numId w:val="37"/>
      </w:numPr>
      <w:suppressAutoHyphens/>
      <w:autoSpaceDE w:val="0"/>
    </w:pPr>
    <w:rPr>
      <w:bCs/>
      <w:i/>
      <w:iCs/>
      <w:sz w:val="20"/>
      <w:szCs w:val="20"/>
    </w:rPr>
  </w:style>
  <w:style w:type="paragraph" w:customStyle="1" w:styleId="Tekstpodstawowyzwciciem21">
    <w:name w:val="Tekst podstawowy z wcięciem 21"/>
    <w:basedOn w:val="Tekstpodstawowywcity"/>
    <w:rsid w:val="00E0751D"/>
    <w:pPr>
      <w:widowControl w:val="0"/>
      <w:suppressAutoHyphens/>
      <w:autoSpaceDE w:val="0"/>
      <w:spacing w:after="120"/>
      <w:ind w:left="283" w:firstLine="210"/>
    </w:pPr>
    <w:rPr>
      <w:bCs/>
      <w:i/>
      <w:iCs/>
    </w:rPr>
  </w:style>
  <w:style w:type="paragraph" w:styleId="Podpise-mail">
    <w:name w:val="E-mail Signature"/>
    <w:basedOn w:val="Normalny"/>
    <w:link w:val="Podpise-mailZnak"/>
    <w:rsid w:val="00E0751D"/>
    <w:pPr>
      <w:suppressAutoHyphens/>
    </w:pPr>
    <w:rPr>
      <w:bCs/>
      <w:sz w:val="22"/>
      <w:szCs w:val="22"/>
    </w:rPr>
  </w:style>
  <w:style w:type="character" w:customStyle="1" w:styleId="Podpise-mailZnak">
    <w:name w:val="Podpis e-mail Znak"/>
    <w:basedOn w:val="Domylnaczcionkaakapitu"/>
    <w:link w:val="Podpise-mail"/>
    <w:rsid w:val="00E0751D"/>
    <w:rPr>
      <w:rFonts w:ascii="Times New Roman" w:eastAsia="Times New Roman" w:hAnsi="Times New Roman" w:cs="Times New Roman"/>
      <w:bCs/>
      <w:lang w:eastAsia="pl-PL"/>
    </w:rPr>
  </w:style>
  <w:style w:type="paragraph" w:customStyle="1" w:styleId="Cytaty">
    <w:name w:val="Cytaty"/>
    <w:basedOn w:val="Normalny"/>
    <w:rsid w:val="00E0751D"/>
    <w:pPr>
      <w:suppressAutoHyphens/>
      <w:overflowPunct w:val="0"/>
      <w:autoSpaceDE w:val="0"/>
      <w:spacing w:after="283"/>
      <w:ind w:left="567" w:right="567"/>
      <w:textAlignment w:val="baseline"/>
    </w:pPr>
    <w:rPr>
      <w:bCs/>
      <w:sz w:val="22"/>
      <w:szCs w:val="22"/>
    </w:rPr>
  </w:style>
  <w:style w:type="paragraph" w:customStyle="1" w:styleId="Tekstkomentarza2">
    <w:name w:val="Tekst komentarza2"/>
    <w:basedOn w:val="Normalny"/>
    <w:rsid w:val="00E0751D"/>
    <w:pPr>
      <w:suppressAutoHyphens/>
      <w:overflowPunct w:val="0"/>
      <w:autoSpaceDE w:val="0"/>
      <w:textAlignment w:val="baseline"/>
    </w:pPr>
    <w:rPr>
      <w:bCs/>
      <w:sz w:val="20"/>
      <w:szCs w:val="20"/>
      <w:lang w:val="x-none"/>
    </w:rPr>
  </w:style>
  <w:style w:type="character" w:customStyle="1" w:styleId="TekstkomentarzaZnak1">
    <w:name w:val="Tekst komentarza Znak1"/>
    <w:uiPriority w:val="99"/>
    <w:rsid w:val="00E0751D"/>
    <w:rPr>
      <w:bCs/>
    </w:rPr>
  </w:style>
  <w:style w:type="paragraph" w:styleId="Zwykytekst">
    <w:name w:val="Plain Text"/>
    <w:basedOn w:val="Normalny"/>
    <w:link w:val="ZwykytekstZnak"/>
    <w:uiPriority w:val="99"/>
    <w:unhideWhenUsed/>
    <w:rsid w:val="00E0751D"/>
    <w:rPr>
      <w:rFonts w:ascii="Calibri" w:eastAsia="Calibri" w:hAnsi="Calibri"/>
      <w:sz w:val="22"/>
      <w:szCs w:val="21"/>
      <w:lang w:eastAsia="en-US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E0751D"/>
    <w:rPr>
      <w:rFonts w:ascii="Calibri" w:eastAsia="Calibri" w:hAnsi="Calibri" w:cs="Times New Roman"/>
      <w:szCs w:val="21"/>
    </w:rPr>
  </w:style>
  <w:style w:type="paragraph" w:customStyle="1" w:styleId="Punkt0">
    <w:name w:val="Punkt"/>
    <w:basedOn w:val="Tekstpodstawowy"/>
    <w:rsid w:val="00E0751D"/>
    <w:pPr>
      <w:suppressAutoHyphens/>
      <w:autoSpaceDN w:val="0"/>
      <w:spacing w:after="160"/>
      <w:textAlignment w:val="baseline"/>
    </w:pPr>
    <w:rPr>
      <w:rFonts w:ascii="Tahoma" w:hAnsi="Tahoma"/>
      <w:sz w:val="20"/>
      <w:szCs w:val="24"/>
    </w:rPr>
  </w:style>
  <w:style w:type="paragraph" w:customStyle="1" w:styleId="PODPUNKTY1-IK">
    <w:name w:val="PODPUNKTY 1 - IK"/>
    <w:basedOn w:val="Normalny"/>
    <w:rsid w:val="00E0751D"/>
    <w:pPr>
      <w:widowControl w:val="0"/>
      <w:numPr>
        <w:numId w:val="40"/>
      </w:numPr>
      <w:suppressAutoHyphens/>
      <w:autoSpaceDN w:val="0"/>
      <w:jc w:val="both"/>
      <w:textAlignment w:val="baseline"/>
    </w:pPr>
    <w:rPr>
      <w:rFonts w:ascii="Tahoma" w:hAnsi="Tahoma" w:cs="Tahoma"/>
      <w:sz w:val="20"/>
      <w:szCs w:val="20"/>
    </w:rPr>
  </w:style>
  <w:style w:type="numbering" w:customStyle="1" w:styleId="LFO3">
    <w:name w:val="LFO3"/>
    <w:basedOn w:val="Bezlisty"/>
    <w:rsid w:val="00E0751D"/>
    <w:pPr>
      <w:numPr>
        <w:numId w:val="40"/>
      </w:numPr>
    </w:pPr>
  </w:style>
  <w:style w:type="character" w:customStyle="1" w:styleId="highlight">
    <w:name w:val="highlight"/>
    <w:rsid w:val="00E0751D"/>
  </w:style>
  <w:style w:type="numbering" w:customStyle="1" w:styleId="mama">
    <w:name w:val="mama"/>
    <w:rsid w:val="00E0751D"/>
    <w:pPr>
      <w:numPr>
        <w:numId w:val="41"/>
      </w:numPr>
    </w:pPr>
  </w:style>
  <w:style w:type="numbering" w:customStyle="1" w:styleId="WWNum301">
    <w:name w:val="WWNum301"/>
    <w:rsid w:val="00E0751D"/>
    <w:pPr>
      <w:numPr>
        <w:numId w:val="42"/>
      </w:numPr>
    </w:pPr>
  </w:style>
  <w:style w:type="numbering" w:customStyle="1" w:styleId="mama1">
    <w:name w:val="mama1"/>
    <w:rsid w:val="00E0751D"/>
    <w:pPr>
      <w:numPr>
        <w:numId w:val="59"/>
      </w:numPr>
    </w:pPr>
  </w:style>
  <w:style w:type="paragraph" w:customStyle="1" w:styleId="um-zakres2">
    <w:name w:val="um-zakres2"/>
    <w:basedOn w:val="Tekstpodstawowy"/>
    <w:link w:val="um-zakres2Znak"/>
    <w:autoRedefine/>
    <w:qFormat/>
    <w:rsid w:val="00E0751D"/>
    <w:pPr>
      <w:numPr>
        <w:numId w:val="43"/>
      </w:numPr>
      <w:tabs>
        <w:tab w:val="num" w:pos="360"/>
      </w:tabs>
      <w:suppressAutoHyphens/>
      <w:overflowPunct w:val="0"/>
      <w:autoSpaceDE w:val="0"/>
      <w:ind w:left="0" w:firstLine="0"/>
    </w:pPr>
    <w:rPr>
      <w:rFonts w:ascii="Calibri" w:hAnsi="Calibri" w:cs="Arial"/>
      <w:b/>
      <w:i/>
      <w:sz w:val="22"/>
      <w:szCs w:val="24"/>
      <w:lang w:eastAsia="ar-SA"/>
    </w:rPr>
  </w:style>
  <w:style w:type="character" w:customStyle="1" w:styleId="trescformat">
    <w:name w:val="tresc_format"/>
    <w:basedOn w:val="Domylnaczcionkaakapitu"/>
    <w:rsid w:val="00E0751D"/>
  </w:style>
  <w:style w:type="paragraph" w:customStyle="1" w:styleId="xl63">
    <w:name w:val="xl63"/>
    <w:basedOn w:val="Normalny"/>
    <w:rsid w:val="00E0751D"/>
    <w:pPr>
      <w:spacing w:before="100" w:beforeAutospacing="1" w:after="100" w:afterAutospacing="1"/>
      <w:textAlignment w:val="center"/>
    </w:pPr>
    <w:rPr>
      <w:sz w:val="22"/>
    </w:rPr>
  </w:style>
  <w:style w:type="paragraph" w:customStyle="1" w:styleId="xl64">
    <w:name w:val="xl64"/>
    <w:basedOn w:val="Normalny"/>
    <w:rsid w:val="00E0751D"/>
    <w:pPr>
      <w:spacing w:before="100" w:beforeAutospacing="1" w:after="100" w:afterAutospacing="1"/>
      <w:jc w:val="center"/>
      <w:textAlignment w:val="center"/>
    </w:pPr>
    <w:rPr>
      <w:sz w:val="22"/>
    </w:rPr>
  </w:style>
  <w:style w:type="paragraph" w:customStyle="1" w:styleId="xl65">
    <w:name w:val="xl65"/>
    <w:basedOn w:val="Normalny"/>
    <w:rsid w:val="00E0751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16"/>
      <w:szCs w:val="16"/>
    </w:rPr>
  </w:style>
  <w:style w:type="paragraph" w:customStyle="1" w:styleId="xl66">
    <w:name w:val="xl66"/>
    <w:basedOn w:val="Normalny"/>
    <w:rsid w:val="00E0751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16"/>
      <w:szCs w:val="16"/>
    </w:rPr>
  </w:style>
  <w:style w:type="paragraph" w:customStyle="1" w:styleId="xl67">
    <w:name w:val="xl67"/>
    <w:basedOn w:val="Normalny"/>
    <w:rsid w:val="00E0751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6"/>
      <w:szCs w:val="16"/>
    </w:rPr>
  </w:style>
  <w:style w:type="paragraph" w:customStyle="1" w:styleId="xl68">
    <w:name w:val="xl68"/>
    <w:basedOn w:val="Normalny"/>
    <w:rsid w:val="00E0751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6"/>
      <w:szCs w:val="16"/>
    </w:rPr>
  </w:style>
  <w:style w:type="paragraph" w:customStyle="1" w:styleId="xl69">
    <w:name w:val="xl69"/>
    <w:basedOn w:val="Normalny"/>
    <w:rsid w:val="00E0751D"/>
    <w:pPr>
      <w:spacing w:before="100" w:beforeAutospacing="1" w:after="100" w:afterAutospacing="1"/>
      <w:jc w:val="center"/>
      <w:textAlignment w:val="center"/>
    </w:pPr>
    <w:rPr>
      <w:sz w:val="22"/>
    </w:rPr>
  </w:style>
  <w:style w:type="paragraph" w:customStyle="1" w:styleId="xl70">
    <w:name w:val="xl70"/>
    <w:basedOn w:val="Normalny"/>
    <w:rsid w:val="00E0751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sz w:val="16"/>
      <w:szCs w:val="16"/>
    </w:rPr>
  </w:style>
  <w:style w:type="paragraph" w:customStyle="1" w:styleId="xl71">
    <w:name w:val="xl71"/>
    <w:basedOn w:val="Normalny"/>
    <w:rsid w:val="00E0751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16"/>
      <w:szCs w:val="16"/>
    </w:rPr>
  </w:style>
  <w:style w:type="paragraph" w:customStyle="1" w:styleId="xl72">
    <w:name w:val="xl72"/>
    <w:basedOn w:val="Normalny"/>
    <w:rsid w:val="00E0751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sz w:val="16"/>
      <w:szCs w:val="16"/>
    </w:rPr>
  </w:style>
  <w:style w:type="paragraph" w:customStyle="1" w:styleId="xl73">
    <w:name w:val="xl73"/>
    <w:basedOn w:val="Normalny"/>
    <w:rsid w:val="00E0751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6"/>
      <w:szCs w:val="16"/>
    </w:rPr>
  </w:style>
  <w:style w:type="paragraph" w:customStyle="1" w:styleId="xl74">
    <w:name w:val="xl74"/>
    <w:basedOn w:val="Normalny"/>
    <w:rsid w:val="00E0751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xl75">
    <w:name w:val="xl75"/>
    <w:basedOn w:val="Normalny"/>
    <w:rsid w:val="00E0751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16"/>
      <w:szCs w:val="16"/>
    </w:rPr>
  </w:style>
  <w:style w:type="paragraph" w:customStyle="1" w:styleId="xl76">
    <w:name w:val="xl76"/>
    <w:basedOn w:val="Normalny"/>
    <w:rsid w:val="00E0751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6"/>
      <w:szCs w:val="16"/>
    </w:rPr>
  </w:style>
  <w:style w:type="paragraph" w:customStyle="1" w:styleId="font5">
    <w:name w:val="font5"/>
    <w:basedOn w:val="Normalny"/>
    <w:rsid w:val="00E0751D"/>
    <w:pPr>
      <w:spacing w:before="100" w:beforeAutospacing="1" w:after="100" w:afterAutospacing="1"/>
    </w:pPr>
    <w:rPr>
      <w:rFonts w:ascii="Calibri" w:hAnsi="Calibri"/>
      <w:color w:val="000000"/>
      <w:sz w:val="22"/>
    </w:rPr>
  </w:style>
  <w:style w:type="paragraph" w:customStyle="1" w:styleId="font6">
    <w:name w:val="font6"/>
    <w:basedOn w:val="Normalny"/>
    <w:rsid w:val="00E0751D"/>
    <w:pPr>
      <w:spacing w:before="100" w:beforeAutospacing="1" w:after="100" w:afterAutospacing="1"/>
    </w:pPr>
    <w:rPr>
      <w:rFonts w:ascii="Calibri" w:hAnsi="Calibri"/>
      <w:b/>
      <w:bCs/>
      <w:color w:val="000000"/>
      <w:sz w:val="22"/>
    </w:rPr>
  </w:style>
  <w:style w:type="paragraph" w:customStyle="1" w:styleId="font7">
    <w:name w:val="font7"/>
    <w:basedOn w:val="Normalny"/>
    <w:rsid w:val="00E0751D"/>
    <w:pPr>
      <w:spacing w:before="100" w:beforeAutospacing="1" w:after="100" w:afterAutospacing="1"/>
    </w:pPr>
    <w:rPr>
      <w:color w:val="000000"/>
      <w:sz w:val="22"/>
    </w:rPr>
  </w:style>
  <w:style w:type="paragraph" w:customStyle="1" w:styleId="font8">
    <w:name w:val="font8"/>
    <w:basedOn w:val="Normalny"/>
    <w:rsid w:val="00E0751D"/>
    <w:pPr>
      <w:spacing w:before="100" w:beforeAutospacing="1" w:after="100" w:afterAutospacing="1"/>
    </w:pPr>
    <w:rPr>
      <w:b/>
      <w:bCs/>
      <w:color w:val="000000"/>
      <w:sz w:val="22"/>
    </w:rPr>
  </w:style>
  <w:style w:type="paragraph" w:customStyle="1" w:styleId="xl77">
    <w:name w:val="xl77"/>
    <w:basedOn w:val="Normalny"/>
    <w:rsid w:val="00E0751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sz w:val="16"/>
      <w:szCs w:val="16"/>
    </w:rPr>
  </w:style>
  <w:style w:type="paragraph" w:customStyle="1" w:styleId="xl78">
    <w:name w:val="xl78"/>
    <w:basedOn w:val="Normalny"/>
    <w:rsid w:val="00E0751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16"/>
      <w:szCs w:val="16"/>
    </w:rPr>
  </w:style>
  <w:style w:type="paragraph" w:customStyle="1" w:styleId="xl79">
    <w:name w:val="xl79"/>
    <w:basedOn w:val="Normalny"/>
    <w:rsid w:val="00E0751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sz w:val="16"/>
      <w:szCs w:val="16"/>
    </w:rPr>
  </w:style>
  <w:style w:type="paragraph" w:customStyle="1" w:styleId="xl80">
    <w:name w:val="xl80"/>
    <w:basedOn w:val="Normalny"/>
    <w:rsid w:val="00E0751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6"/>
      <w:szCs w:val="16"/>
    </w:rPr>
  </w:style>
  <w:style w:type="paragraph" w:customStyle="1" w:styleId="xl81">
    <w:name w:val="xl81"/>
    <w:basedOn w:val="Normalny"/>
    <w:rsid w:val="00E0751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16"/>
      <w:szCs w:val="16"/>
    </w:rPr>
  </w:style>
  <w:style w:type="paragraph" w:customStyle="1" w:styleId="xl82">
    <w:name w:val="xl82"/>
    <w:basedOn w:val="Normalny"/>
    <w:rsid w:val="00E0751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6"/>
      <w:szCs w:val="16"/>
    </w:rPr>
  </w:style>
  <w:style w:type="paragraph" w:customStyle="1" w:styleId="xl83">
    <w:name w:val="xl83"/>
    <w:basedOn w:val="Normalny"/>
    <w:rsid w:val="00E0751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6"/>
      <w:szCs w:val="16"/>
    </w:rPr>
  </w:style>
  <w:style w:type="paragraph" w:customStyle="1" w:styleId="xl84">
    <w:name w:val="xl84"/>
    <w:basedOn w:val="Normalny"/>
    <w:rsid w:val="00E0751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16"/>
      <w:szCs w:val="16"/>
    </w:rPr>
  </w:style>
  <w:style w:type="paragraph" w:customStyle="1" w:styleId="xl85">
    <w:name w:val="xl85"/>
    <w:basedOn w:val="Normalny"/>
    <w:rsid w:val="00E0751D"/>
    <w:pPr>
      <w:spacing w:before="100" w:beforeAutospacing="1" w:after="100" w:afterAutospacing="1"/>
      <w:jc w:val="center"/>
      <w:textAlignment w:val="center"/>
    </w:pPr>
    <w:rPr>
      <w:rFonts w:ascii="Calibri" w:hAnsi="Calibri"/>
      <w:sz w:val="22"/>
    </w:rPr>
  </w:style>
  <w:style w:type="paragraph" w:customStyle="1" w:styleId="xl86">
    <w:name w:val="xl86"/>
    <w:basedOn w:val="Normalny"/>
    <w:rsid w:val="00E0751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xl87">
    <w:name w:val="xl87"/>
    <w:basedOn w:val="Normalny"/>
    <w:rsid w:val="00E0751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16"/>
      <w:szCs w:val="16"/>
    </w:rPr>
  </w:style>
  <w:style w:type="paragraph" w:customStyle="1" w:styleId="xl88">
    <w:name w:val="xl88"/>
    <w:basedOn w:val="Normalny"/>
    <w:rsid w:val="00E0751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2"/>
    </w:rPr>
  </w:style>
  <w:style w:type="paragraph" w:customStyle="1" w:styleId="xl89">
    <w:name w:val="xl89"/>
    <w:basedOn w:val="Normalny"/>
    <w:rsid w:val="00E0751D"/>
    <w:pPr>
      <w:spacing w:before="100" w:beforeAutospacing="1" w:after="100" w:afterAutospacing="1"/>
      <w:textAlignment w:val="center"/>
    </w:pPr>
    <w:rPr>
      <w:sz w:val="22"/>
    </w:rPr>
  </w:style>
  <w:style w:type="paragraph" w:customStyle="1" w:styleId="xl90">
    <w:name w:val="xl90"/>
    <w:basedOn w:val="Normalny"/>
    <w:rsid w:val="00E0751D"/>
    <w:pPr>
      <w:spacing w:before="100" w:beforeAutospacing="1" w:after="100" w:afterAutospacing="1"/>
      <w:jc w:val="center"/>
      <w:textAlignment w:val="center"/>
    </w:pPr>
    <w:rPr>
      <w:sz w:val="22"/>
    </w:rPr>
  </w:style>
  <w:style w:type="paragraph" w:customStyle="1" w:styleId="xl91">
    <w:name w:val="xl91"/>
    <w:basedOn w:val="Normalny"/>
    <w:rsid w:val="00E0751D"/>
    <w:pPr>
      <w:spacing w:before="100" w:beforeAutospacing="1" w:after="100" w:afterAutospacing="1"/>
      <w:textAlignment w:val="center"/>
    </w:pPr>
    <w:rPr>
      <w:sz w:val="22"/>
    </w:rPr>
  </w:style>
  <w:style w:type="paragraph" w:customStyle="1" w:styleId="xl92">
    <w:name w:val="xl92"/>
    <w:basedOn w:val="Normalny"/>
    <w:rsid w:val="00E0751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sz w:val="22"/>
    </w:rPr>
  </w:style>
  <w:style w:type="paragraph" w:customStyle="1" w:styleId="xl93">
    <w:name w:val="xl93"/>
    <w:basedOn w:val="Normalny"/>
    <w:rsid w:val="00E0751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22"/>
    </w:rPr>
  </w:style>
  <w:style w:type="paragraph" w:customStyle="1" w:styleId="xl94">
    <w:name w:val="xl94"/>
    <w:basedOn w:val="Normalny"/>
    <w:rsid w:val="00E0751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22"/>
    </w:rPr>
  </w:style>
  <w:style w:type="paragraph" w:customStyle="1" w:styleId="xl95">
    <w:name w:val="xl95"/>
    <w:basedOn w:val="Normalny"/>
    <w:rsid w:val="00E0751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22"/>
    </w:rPr>
  </w:style>
  <w:style w:type="paragraph" w:customStyle="1" w:styleId="xl96">
    <w:name w:val="xl96"/>
    <w:basedOn w:val="Normalny"/>
    <w:rsid w:val="00E0751D"/>
    <w:pPr>
      <w:spacing w:before="100" w:beforeAutospacing="1" w:after="100" w:afterAutospacing="1"/>
      <w:jc w:val="right"/>
    </w:pPr>
    <w:rPr>
      <w:sz w:val="22"/>
    </w:rPr>
  </w:style>
  <w:style w:type="paragraph" w:customStyle="1" w:styleId="xl97">
    <w:name w:val="xl97"/>
    <w:basedOn w:val="Normalny"/>
    <w:rsid w:val="00E0751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</w:rPr>
  </w:style>
  <w:style w:type="paragraph" w:customStyle="1" w:styleId="xl98">
    <w:name w:val="xl98"/>
    <w:basedOn w:val="Normalny"/>
    <w:rsid w:val="00E0751D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sz w:val="22"/>
    </w:rPr>
  </w:style>
  <w:style w:type="paragraph" w:customStyle="1" w:styleId="xl99">
    <w:name w:val="xl99"/>
    <w:basedOn w:val="Normalny"/>
    <w:rsid w:val="00E0751D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sz w:val="22"/>
    </w:rPr>
  </w:style>
  <w:style w:type="paragraph" w:customStyle="1" w:styleId="xl100">
    <w:name w:val="xl100"/>
    <w:basedOn w:val="Normalny"/>
    <w:rsid w:val="00E0751D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2"/>
    </w:rPr>
  </w:style>
  <w:style w:type="paragraph" w:customStyle="1" w:styleId="xl101">
    <w:name w:val="xl101"/>
    <w:basedOn w:val="Normalny"/>
    <w:rsid w:val="00E0751D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sz w:val="22"/>
    </w:rPr>
  </w:style>
  <w:style w:type="paragraph" w:customStyle="1" w:styleId="xl102">
    <w:name w:val="xl102"/>
    <w:basedOn w:val="Normalny"/>
    <w:rsid w:val="00E0751D"/>
    <w:pPr>
      <w:spacing w:before="100" w:beforeAutospacing="1" w:after="100" w:afterAutospacing="1"/>
      <w:textAlignment w:val="center"/>
    </w:pPr>
    <w:rPr>
      <w:sz w:val="22"/>
    </w:rPr>
  </w:style>
  <w:style w:type="paragraph" w:customStyle="1" w:styleId="xl103">
    <w:name w:val="xl103"/>
    <w:basedOn w:val="Normalny"/>
    <w:rsid w:val="00E0751D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sz w:val="22"/>
    </w:rPr>
  </w:style>
  <w:style w:type="paragraph" w:customStyle="1" w:styleId="xl104">
    <w:name w:val="xl104"/>
    <w:basedOn w:val="Normalny"/>
    <w:rsid w:val="00E0751D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22"/>
    </w:rPr>
  </w:style>
  <w:style w:type="paragraph" w:customStyle="1" w:styleId="xl105">
    <w:name w:val="xl105"/>
    <w:basedOn w:val="Normalny"/>
    <w:rsid w:val="00E0751D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sz w:val="22"/>
    </w:rPr>
  </w:style>
  <w:style w:type="paragraph" w:customStyle="1" w:styleId="xl106">
    <w:name w:val="xl106"/>
    <w:basedOn w:val="Normalny"/>
    <w:rsid w:val="00E0751D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2"/>
    </w:rPr>
  </w:style>
  <w:style w:type="paragraph" w:customStyle="1" w:styleId="xl107">
    <w:name w:val="xl107"/>
    <w:basedOn w:val="Normalny"/>
    <w:rsid w:val="00E0751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2"/>
    </w:rPr>
  </w:style>
  <w:style w:type="paragraph" w:customStyle="1" w:styleId="xl108">
    <w:name w:val="xl108"/>
    <w:basedOn w:val="Normalny"/>
    <w:rsid w:val="00E0751D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2"/>
    </w:rPr>
  </w:style>
  <w:style w:type="paragraph" w:customStyle="1" w:styleId="xl109">
    <w:name w:val="xl109"/>
    <w:basedOn w:val="Normalny"/>
    <w:rsid w:val="00E0751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2"/>
    </w:rPr>
  </w:style>
  <w:style w:type="paragraph" w:customStyle="1" w:styleId="Tiret0">
    <w:name w:val="Tiret 0"/>
    <w:basedOn w:val="Normalny"/>
    <w:rsid w:val="00E0751D"/>
    <w:pPr>
      <w:numPr>
        <w:numId w:val="44"/>
      </w:numPr>
      <w:spacing w:before="120" w:after="120"/>
      <w:jc w:val="both"/>
    </w:pPr>
    <w:rPr>
      <w:sz w:val="22"/>
      <w:szCs w:val="22"/>
      <w:lang w:eastAsia="en-GB"/>
    </w:rPr>
  </w:style>
  <w:style w:type="numbering" w:customStyle="1" w:styleId="WWNum311">
    <w:name w:val="WWNum311"/>
    <w:rsid w:val="00E0751D"/>
    <w:pPr>
      <w:numPr>
        <w:numId w:val="46"/>
      </w:numPr>
    </w:pPr>
  </w:style>
  <w:style w:type="numbering" w:customStyle="1" w:styleId="WWNum1211">
    <w:name w:val="WWNum1211"/>
    <w:rsid w:val="00E0751D"/>
    <w:pPr>
      <w:numPr>
        <w:numId w:val="38"/>
      </w:numPr>
    </w:pPr>
  </w:style>
  <w:style w:type="numbering" w:customStyle="1" w:styleId="Styl111">
    <w:name w:val="Styl111"/>
    <w:uiPriority w:val="99"/>
    <w:rsid w:val="00E0751D"/>
    <w:pPr>
      <w:numPr>
        <w:numId w:val="45"/>
      </w:numPr>
    </w:pPr>
  </w:style>
  <w:style w:type="paragraph" w:customStyle="1" w:styleId="Tekstpodstawowy24">
    <w:name w:val="Tekst podstawowy 24"/>
    <w:basedOn w:val="Normalny"/>
    <w:rsid w:val="00E0751D"/>
    <w:pPr>
      <w:suppressAutoHyphens/>
      <w:overflowPunct w:val="0"/>
      <w:autoSpaceDE w:val="0"/>
      <w:spacing w:before="120"/>
      <w:ind w:left="567" w:hanging="567"/>
    </w:pPr>
    <w:rPr>
      <w:sz w:val="22"/>
      <w:lang w:eastAsia="ar-SA"/>
    </w:rPr>
  </w:style>
  <w:style w:type="table" w:customStyle="1" w:styleId="TableGrid0">
    <w:name w:val="Table Grid0"/>
    <w:rsid w:val="003A70D2"/>
    <w:pPr>
      <w:spacing w:after="0" w:line="240" w:lineRule="auto"/>
    </w:pPr>
    <w:rPr>
      <w:rFonts w:ascii="Calibri" w:eastAsia="Times New Roman" w:hAnsi="Calibri" w:cs="Times New Roman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Style7">
    <w:name w:val="Style7"/>
    <w:basedOn w:val="Normalny"/>
    <w:uiPriority w:val="99"/>
    <w:rsid w:val="003A70D2"/>
    <w:pPr>
      <w:widowControl w:val="0"/>
      <w:autoSpaceDE w:val="0"/>
      <w:autoSpaceDN w:val="0"/>
      <w:adjustRightInd w:val="0"/>
      <w:spacing w:line="247" w:lineRule="exact"/>
      <w:jc w:val="both"/>
    </w:pPr>
    <w:rPr>
      <w:rFonts w:ascii="Arial" w:hAnsi="Arial" w:cs="Arial"/>
    </w:rPr>
  </w:style>
  <w:style w:type="paragraph" w:customStyle="1" w:styleId="Style8">
    <w:name w:val="Style8"/>
    <w:basedOn w:val="Normalny"/>
    <w:uiPriority w:val="99"/>
    <w:rsid w:val="003A70D2"/>
    <w:pPr>
      <w:widowControl w:val="0"/>
      <w:autoSpaceDE w:val="0"/>
      <w:autoSpaceDN w:val="0"/>
      <w:adjustRightInd w:val="0"/>
      <w:jc w:val="center"/>
    </w:pPr>
    <w:rPr>
      <w:rFonts w:ascii="Arial" w:hAnsi="Arial" w:cs="Arial"/>
    </w:rPr>
  </w:style>
  <w:style w:type="paragraph" w:customStyle="1" w:styleId="uhpunktzacznika">
    <w:name w:val="uhpunktzacznika"/>
    <w:basedOn w:val="Normalny"/>
    <w:rsid w:val="003A70D2"/>
    <w:pPr>
      <w:spacing w:before="100" w:beforeAutospacing="1" w:after="100" w:afterAutospacing="1"/>
    </w:pPr>
  </w:style>
  <w:style w:type="character" w:customStyle="1" w:styleId="FontStyle23">
    <w:name w:val="Font Style23"/>
    <w:basedOn w:val="Domylnaczcionkaakapitu"/>
    <w:uiPriority w:val="99"/>
    <w:rsid w:val="003A70D2"/>
    <w:rPr>
      <w:rFonts w:ascii="Arial" w:hAnsi="Arial" w:cs="Arial" w:hint="default"/>
      <w:b/>
      <w:bCs/>
      <w:sz w:val="22"/>
      <w:szCs w:val="22"/>
    </w:rPr>
  </w:style>
  <w:style w:type="character" w:customStyle="1" w:styleId="FontStyle24">
    <w:name w:val="Font Style24"/>
    <w:basedOn w:val="Domylnaczcionkaakapitu"/>
    <w:uiPriority w:val="99"/>
    <w:rsid w:val="003A70D2"/>
    <w:rPr>
      <w:rFonts w:ascii="Arial" w:hAnsi="Arial" w:cs="Arial" w:hint="default"/>
      <w:sz w:val="22"/>
      <w:szCs w:val="22"/>
    </w:rPr>
  </w:style>
  <w:style w:type="character" w:customStyle="1" w:styleId="Teksttreci">
    <w:name w:val="Tekst treści_"/>
    <w:link w:val="Teksttreci0"/>
    <w:rsid w:val="003A70D2"/>
    <w:rPr>
      <w:rFonts w:ascii="Tahoma" w:eastAsia="Tahoma" w:hAnsi="Tahoma" w:cs="Tahoma"/>
      <w:sz w:val="18"/>
      <w:szCs w:val="18"/>
      <w:shd w:val="clear" w:color="auto" w:fill="FFFFFF"/>
    </w:rPr>
  </w:style>
  <w:style w:type="character" w:customStyle="1" w:styleId="Teksttreci4">
    <w:name w:val="Tekst treści (4)_"/>
    <w:link w:val="Teksttreci40"/>
    <w:rsid w:val="003A70D2"/>
    <w:rPr>
      <w:rFonts w:ascii="Tahoma" w:eastAsia="Tahoma" w:hAnsi="Tahoma" w:cs="Tahoma"/>
      <w:sz w:val="18"/>
      <w:szCs w:val="18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3A70D2"/>
    <w:pPr>
      <w:shd w:val="clear" w:color="auto" w:fill="FFFFFF"/>
      <w:spacing w:after="60" w:line="365" w:lineRule="exact"/>
      <w:ind w:hanging="1600"/>
    </w:pPr>
    <w:rPr>
      <w:rFonts w:ascii="Tahoma" w:eastAsia="Tahoma" w:hAnsi="Tahoma" w:cs="Tahoma"/>
      <w:sz w:val="18"/>
      <w:szCs w:val="18"/>
      <w:lang w:eastAsia="en-US"/>
    </w:rPr>
  </w:style>
  <w:style w:type="paragraph" w:customStyle="1" w:styleId="Teksttreci40">
    <w:name w:val="Tekst treści (4)"/>
    <w:basedOn w:val="Normalny"/>
    <w:link w:val="Teksttreci4"/>
    <w:rsid w:val="003A70D2"/>
    <w:pPr>
      <w:shd w:val="clear" w:color="auto" w:fill="FFFFFF"/>
      <w:spacing w:line="0" w:lineRule="atLeast"/>
      <w:ind w:hanging="1600"/>
    </w:pPr>
    <w:rPr>
      <w:rFonts w:ascii="Tahoma" w:eastAsia="Tahoma" w:hAnsi="Tahoma" w:cs="Tahoma"/>
      <w:sz w:val="18"/>
      <w:szCs w:val="18"/>
      <w:lang w:eastAsia="en-US"/>
    </w:rPr>
  </w:style>
  <w:style w:type="character" w:customStyle="1" w:styleId="CharacterStyle1">
    <w:name w:val="Character Style 1"/>
    <w:rsid w:val="003A70D2"/>
    <w:rPr>
      <w:rFonts w:ascii="Arial" w:hAnsi="Arial" w:cs="Arial"/>
      <w:sz w:val="20"/>
      <w:szCs w:val="20"/>
    </w:rPr>
  </w:style>
  <w:style w:type="numbering" w:customStyle="1" w:styleId="Bezlisty3">
    <w:name w:val="Bez listy3"/>
    <w:next w:val="Bezlisty"/>
    <w:uiPriority w:val="99"/>
    <w:semiHidden/>
    <w:unhideWhenUsed/>
    <w:rsid w:val="003A70D2"/>
  </w:style>
  <w:style w:type="numbering" w:customStyle="1" w:styleId="Styl1">
    <w:name w:val="Styl1"/>
    <w:uiPriority w:val="99"/>
    <w:rsid w:val="003A70D2"/>
    <w:pPr>
      <w:numPr>
        <w:numId w:val="47"/>
      </w:numPr>
    </w:p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3A70D2"/>
    <w:rPr>
      <w:color w:val="605E5C"/>
      <w:shd w:val="clear" w:color="auto" w:fill="E1DFDD"/>
    </w:rPr>
  </w:style>
  <w:style w:type="character" w:customStyle="1" w:styleId="ListParagraphChar">
    <w:name w:val="List Paragraph Char"/>
    <w:aliases w:val="Preambuła Char,normalny tekst Char"/>
    <w:locked/>
    <w:rsid w:val="003A70D2"/>
    <w:rPr>
      <w:rFonts w:ascii="Calibri" w:hAnsi="Calibri" w:cs="Calibri"/>
      <w:sz w:val="22"/>
      <w:szCs w:val="22"/>
      <w:lang w:eastAsia="en-US"/>
    </w:rPr>
  </w:style>
  <w:style w:type="character" w:customStyle="1" w:styleId="Nierozpoznanawzmianka3">
    <w:name w:val="Nierozpoznana wzmianka3"/>
    <w:basedOn w:val="Domylnaczcionkaakapitu"/>
    <w:uiPriority w:val="99"/>
    <w:semiHidden/>
    <w:unhideWhenUsed/>
    <w:rsid w:val="003A70D2"/>
    <w:rPr>
      <w:color w:val="605E5C"/>
      <w:shd w:val="clear" w:color="auto" w:fill="E1DFDD"/>
    </w:rPr>
  </w:style>
  <w:style w:type="character" w:customStyle="1" w:styleId="Nierozpoznanawzmianka4">
    <w:name w:val="Nierozpoznana wzmianka4"/>
    <w:basedOn w:val="Domylnaczcionkaakapitu"/>
    <w:uiPriority w:val="99"/>
    <w:unhideWhenUsed/>
    <w:rsid w:val="003A70D2"/>
    <w:rPr>
      <w:color w:val="605E5C"/>
      <w:shd w:val="clear" w:color="auto" w:fill="E1DFDD"/>
    </w:rPr>
  </w:style>
  <w:style w:type="character" w:customStyle="1" w:styleId="Wzmianka2">
    <w:name w:val="Wzmianka2"/>
    <w:basedOn w:val="Domylnaczcionkaakapitu"/>
    <w:uiPriority w:val="99"/>
    <w:unhideWhenUsed/>
    <w:rsid w:val="003A70D2"/>
    <w:rPr>
      <w:color w:val="2B579A"/>
      <w:shd w:val="clear" w:color="auto" w:fill="E6E6E6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A70D2"/>
    <w:rPr>
      <w:color w:val="605E5C"/>
      <w:shd w:val="clear" w:color="auto" w:fill="E1DFDD"/>
    </w:rPr>
  </w:style>
  <w:style w:type="character" w:customStyle="1" w:styleId="Heading2Char">
    <w:name w:val="Heading 2 Char"/>
    <w:semiHidden/>
    <w:locked/>
    <w:rsid w:val="001201A5"/>
    <w:rPr>
      <w:rFonts w:ascii="Cambria" w:hAnsi="Cambria" w:cs="Times New Roman"/>
      <w:b/>
      <w:bCs/>
      <w:i/>
      <w:iCs/>
      <w:sz w:val="28"/>
      <w:szCs w:val="28"/>
    </w:rPr>
  </w:style>
  <w:style w:type="paragraph" w:customStyle="1" w:styleId="NormalBold">
    <w:name w:val="NormalBold"/>
    <w:basedOn w:val="Normalny"/>
    <w:link w:val="NormalBoldChar"/>
    <w:rsid w:val="001201A5"/>
    <w:pPr>
      <w:widowControl w:val="0"/>
    </w:pPr>
    <w:rPr>
      <w:b/>
      <w:szCs w:val="20"/>
      <w:lang w:eastAsia="en-GB"/>
    </w:rPr>
  </w:style>
  <w:style w:type="character" w:customStyle="1" w:styleId="NormalBoldChar">
    <w:name w:val="NormalBold Char"/>
    <w:link w:val="NormalBold"/>
    <w:locked/>
    <w:rsid w:val="001201A5"/>
    <w:rPr>
      <w:rFonts w:ascii="Times New Roman" w:eastAsia="Times New Roman" w:hAnsi="Times New Roman" w:cs="Times New Roman"/>
      <w:b/>
      <w:sz w:val="24"/>
      <w:szCs w:val="20"/>
      <w:lang w:eastAsia="en-GB"/>
    </w:rPr>
  </w:style>
  <w:style w:type="character" w:customStyle="1" w:styleId="DeltaViewInsertion">
    <w:name w:val="DeltaView Insertion"/>
    <w:rsid w:val="001201A5"/>
    <w:rPr>
      <w:b/>
      <w:i/>
      <w:spacing w:val="0"/>
    </w:rPr>
  </w:style>
  <w:style w:type="paragraph" w:customStyle="1" w:styleId="Text1">
    <w:name w:val="Text 1"/>
    <w:basedOn w:val="Normalny"/>
    <w:rsid w:val="001201A5"/>
    <w:pPr>
      <w:spacing w:before="120" w:after="120"/>
      <w:ind w:left="850"/>
      <w:jc w:val="both"/>
    </w:pPr>
    <w:rPr>
      <w:szCs w:val="22"/>
      <w:lang w:eastAsia="en-GB"/>
    </w:rPr>
  </w:style>
  <w:style w:type="paragraph" w:customStyle="1" w:styleId="NormalLeft">
    <w:name w:val="Normal Left"/>
    <w:basedOn w:val="Normalny"/>
    <w:rsid w:val="001201A5"/>
    <w:pPr>
      <w:spacing w:before="120" w:after="120"/>
    </w:pPr>
    <w:rPr>
      <w:szCs w:val="22"/>
      <w:lang w:eastAsia="en-GB"/>
    </w:rPr>
  </w:style>
  <w:style w:type="paragraph" w:customStyle="1" w:styleId="Tiret1">
    <w:name w:val="Tiret 1"/>
    <w:basedOn w:val="Normalny"/>
    <w:rsid w:val="001201A5"/>
    <w:pPr>
      <w:numPr>
        <w:numId w:val="52"/>
      </w:numPr>
      <w:spacing w:before="120" w:after="120"/>
      <w:jc w:val="both"/>
    </w:pPr>
    <w:rPr>
      <w:szCs w:val="22"/>
      <w:lang w:eastAsia="en-GB"/>
    </w:rPr>
  </w:style>
  <w:style w:type="paragraph" w:customStyle="1" w:styleId="NumPar1">
    <w:name w:val="NumPar 1"/>
    <w:basedOn w:val="Normalny"/>
    <w:next w:val="Text1"/>
    <w:rsid w:val="001201A5"/>
    <w:pPr>
      <w:numPr>
        <w:numId w:val="53"/>
      </w:numPr>
      <w:spacing w:before="120" w:after="120"/>
      <w:jc w:val="both"/>
    </w:pPr>
    <w:rPr>
      <w:szCs w:val="22"/>
      <w:lang w:eastAsia="en-GB"/>
    </w:rPr>
  </w:style>
  <w:style w:type="paragraph" w:customStyle="1" w:styleId="NumPar2">
    <w:name w:val="NumPar 2"/>
    <w:basedOn w:val="Normalny"/>
    <w:next w:val="Text1"/>
    <w:rsid w:val="001201A5"/>
    <w:pPr>
      <w:numPr>
        <w:ilvl w:val="1"/>
        <w:numId w:val="53"/>
      </w:numPr>
      <w:spacing w:before="120" w:after="120"/>
      <w:jc w:val="both"/>
    </w:pPr>
    <w:rPr>
      <w:szCs w:val="22"/>
      <w:lang w:eastAsia="en-GB"/>
    </w:rPr>
  </w:style>
  <w:style w:type="paragraph" w:customStyle="1" w:styleId="NumPar3">
    <w:name w:val="NumPar 3"/>
    <w:basedOn w:val="Normalny"/>
    <w:next w:val="Text1"/>
    <w:rsid w:val="001201A5"/>
    <w:pPr>
      <w:numPr>
        <w:ilvl w:val="2"/>
        <w:numId w:val="53"/>
      </w:numPr>
      <w:spacing w:before="120" w:after="120"/>
      <w:jc w:val="both"/>
    </w:pPr>
    <w:rPr>
      <w:szCs w:val="22"/>
      <w:lang w:eastAsia="en-GB"/>
    </w:rPr>
  </w:style>
  <w:style w:type="paragraph" w:customStyle="1" w:styleId="NumPar4">
    <w:name w:val="NumPar 4"/>
    <w:basedOn w:val="Normalny"/>
    <w:next w:val="Text1"/>
    <w:rsid w:val="001201A5"/>
    <w:pPr>
      <w:numPr>
        <w:ilvl w:val="3"/>
        <w:numId w:val="53"/>
      </w:numPr>
      <w:spacing w:before="120" w:after="120"/>
      <w:jc w:val="both"/>
    </w:pPr>
    <w:rPr>
      <w:szCs w:val="22"/>
      <w:lang w:eastAsia="en-GB"/>
    </w:rPr>
  </w:style>
  <w:style w:type="paragraph" w:customStyle="1" w:styleId="ChapterTitle">
    <w:name w:val="ChapterTitle"/>
    <w:basedOn w:val="Normalny"/>
    <w:next w:val="Normalny"/>
    <w:rsid w:val="001201A5"/>
    <w:pPr>
      <w:keepNext/>
      <w:spacing w:before="120" w:after="360"/>
      <w:jc w:val="center"/>
    </w:pPr>
    <w:rPr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rsid w:val="001201A5"/>
    <w:pPr>
      <w:keepNext/>
      <w:spacing w:before="120" w:after="360"/>
      <w:jc w:val="center"/>
    </w:pPr>
    <w:rPr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rsid w:val="001201A5"/>
    <w:pPr>
      <w:spacing w:before="120" w:after="120"/>
      <w:jc w:val="center"/>
    </w:pPr>
    <w:rPr>
      <w:b/>
      <w:szCs w:val="22"/>
      <w:u w:val="single"/>
      <w:lang w:eastAsia="en-GB"/>
    </w:rPr>
  </w:style>
  <w:style w:type="paragraph" w:styleId="Listanumerowana">
    <w:name w:val="List Number"/>
    <w:basedOn w:val="Normalny"/>
    <w:rsid w:val="001201A5"/>
    <w:pPr>
      <w:jc w:val="both"/>
    </w:pPr>
    <w:rPr>
      <w:rFonts w:ascii="Arial" w:hAnsi="Arial"/>
      <w:sz w:val="22"/>
    </w:rPr>
  </w:style>
  <w:style w:type="character" w:customStyle="1" w:styleId="h1">
    <w:name w:val="h1"/>
    <w:rsid w:val="001201A5"/>
    <w:rPr>
      <w:rFonts w:cs="Times New Roman"/>
    </w:rPr>
  </w:style>
  <w:style w:type="character" w:customStyle="1" w:styleId="timark">
    <w:name w:val="timark"/>
    <w:rsid w:val="001201A5"/>
    <w:rPr>
      <w:rFonts w:cs="Times New Roman"/>
    </w:rPr>
  </w:style>
  <w:style w:type="numbering" w:customStyle="1" w:styleId="WWNum1">
    <w:name w:val="WWNum1"/>
    <w:rsid w:val="001201A5"/>
    <w:pPr>
      <w:numPr>
        <w:numId w:val="54"/>
      </w:numPr>
    </w:pPr>
  </w:style>
  <w:style w:type="paragraph" w:customStyle="1" w:styleId="Domynie">
    <w:name w:val="Domy徑nie"/>
    <w:rsid w:val="001201A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Mangal" w:cs="Times New Roman"/>
      <w:kern w:val="2"/>
      <w:sz w:val="24"/>
      <w:szCs w:val="24"/>
      <w:lang w:eastAsia="zh-CN" w:bidi="hi-IN"/>
    </w:rPr>
  </w:style>
  <w:style w:type="table" w:customStyle="1" w:styleId="Tabela-Siatka2">
    <w:name w:val="Tabela - Siatka2"/>
    <w:basedOn w:val="Standardowy"/>
    <w:next w:val="Tabela-Siatka"/>
    <w:uiPriority w:val="59"/>
    <w:rsid w:val="001201A5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2">
    <w:name w:val="Styl2"/>
    <w:uiPriority w:val="99"/>
    <w:rsid w:val="001201A5"/>
    <w:pPr>
      <w:numPr>
        <w:numId w:val="55"/>
      </w:numPr>
    </w:pPr>
  </w:style>
  <w:style w:type="character" w:customStyle="1" w:styleId="st">
    <w:name w:val="st"/>
    <w:rsid w:val="001201A5"/>
  </w:style>
  <w:style w:type="numbering" w:customStyle="1" w:styleId="Bezlisty11">
    <w:name w:val="Bez listy11"/>
    <w:next w:val="Bezlisty"/>
    <w:uiPriority w:val="99"/>
    <w:semiHidden/>
    <w:unhideWhenUsed/>
    <w:rsid w:val="001201A5"/>
  </w:style>
  <w:style w:type="paragraph" w:customStyle="1" w:styleId="Tekstpodstawowy23">
    <w:name w:val="Tekst podstawowy 23"/>
    <w:basedOn w:val="Normalny"/>
    <w:rsid w:val="001201A5"/>
    <w:pPr>
      <w:overflowPunct w:val="0"/>
      <w:autoSpaceDE w:val="0"/>
      <w:autoSpaceDN w:val="0"/>
      <w:adjustRightInd w:val="0"/>
      <w:spacing w:before="120"/>
      <w:ind w:left="567" w:hanging="567"/>
      <w:textAlignment w:val="baseline"/>
    </w:pPr>
  </w:style>
  <w:style w:type="numbering" w:customStyle="1" w:styleId="WWNum11">
    <w:name w:val="WWNum11"/>
    <w:rsid w:val="001201A5"/>
  </w:style>
  <w:style w:type="paragraph" w:customStyle="1" w:styleId="font9">
    <w:name w:val="font9"/>
    <w:basedOn w:val="Normalny"/>
    <w:rsid w:val="001201A5"/>
    <w:pPr>
      <w:spacing w:before="100" w:beforeAutospacing="1" w:after="100" w:afterAutospacing="1"/>
    </w:pPr>
    <w:rPr>
      <w:rFonts w:ascii="Arial" w:hAnsi="Arial" w:cs="Arial"/>
      <w:color w:val="000000"/>
      <w:sz w:val="16"/>
      <w:szCs w:val="16"/>
    </w:rPr>
  </w:style>
  <w:style w:type="paragraph" w:customStyle="1" w:styleId="font10">
    <w:name w:val="font10"/>
    <w:basedOn w:val="Normalny"/>
    <w:rsid w:val="001201A5"/>
    <w:pPr>
      <w:spacing w:before="100" w:beforeAutospacing="1" w:after="100" w:afterAutospacing="1"/>
    </w:pPr>
    <w:rPr>
      <w:rFonts w:ascii="Calibri" w:hAnsi="Calibri"/>
      <w:color w:val="000000"/>
      <w:sz w:val="22"/>
      <w:szCs w:val="22"/>
    </w:rPr>
  </w:style>
  <w:style w:type="paragraph" w:customStyle="1" w:styleId="xl110">
    <w:name w:val="xl110"/>
    <w:basedOn w:val="Normalny"/>
    <w:rsid w:val="001201A5"/>
    <w:pPr>
      <w:pBdr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E36C0A"/>
      <w:sz w:val="20"/>
      <w:szCs w:val="20"/>
    </w:rPr>
  </w:style>
  <w:style w:type="paragraph" w:customStyle="1" w:styleId="xl111">
    <w:name w:val="xl111"/>
    <w:basedOn w:val="Normalny"/>
    <w:rsid w:val="001201A5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E36C0A"/>
      <w:sz w:val="20"/>
      <w:szCs w:val="20"/>
    </w:rPr>
  </w:style>
  <w:style w:type="paragraph" w:customStyle="1" w:styleId="xl112">
    <w:name w:val="xl112"/>
    <w:basedOn w:val="Normalny"/>
    <w:rsid w:val="001201A5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E36C0A"/>
      <w:sz w:val="20"/>
      <w:szCs w:val="20"/>
    </w:rPr>
  </w:style>
  <w:style w:type="paragraph" w:customStyle="1" w:styleId="xl113">
    <w:name w:val="xl113"/>
    <w:basedOn w:val="Normalny"/>
    <w:rsid w:val="001201A5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E36C0A"/>
      <w:sz w:val="20"/>
      <w:szCs w:val="20"/>
    </w:rPr>
  </w:style>
  <w:style w:type="paragraph" w:customStyle="1" w:styleId="xl114">
    <w:name w:val="xl114"/>
    <w:basedOn w:val="Normalny"/>
    <w:rsid w:val="001201A5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E36C0A"/>
      <w:sz w:val="20"/>
      <w:szCs w:val="20"/>
    </w:rPr>
  </w:style>
  <w:style w:type="paragraph" w:customStyle="1" w:styleId="xl115">
    <w:name w:val="xl115"/>
    <w:basedOn w:val="Normalny"/>
    <w:rsid w:val="001201A5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E36C0A"/>
      <w:sz w:val="20"/>
      <w:szCs w:val="20"/>
    </w:rPr>
  </w:style>
  <w:style w:type="paragraph" w:customStyle="1" w:styleId="xl116">
    <w:name w:val="xl116"/>
    <w:basedOn w:val="Normalny"/>
    <w:rsid w:val="001201A5"/>
    <w:pP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sz w:val="20"/>
      <w:szCs w:val="20"/>
      <w:u w:val="single"/>
    </w:rPr>
  </w:style>
  <w:style w:type="paragraph" w:customStyle="1" w:styleId="xl117">
    <w:name w:val="xl117"/>
    <w:basedOn w:val="Normalny"/>
    <w:rsid w:val="001201A5"/>
    <w:pPr>
      <w:pBdr>
        <w:top w:val="single" w:sz="12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sz w:val="20"/>
      <w:szCs w:val="20"/>
      <w:u w:val="single"/>
    </w:rPr>
  </w:style>
  <w:style w:type="paragraph" w:customStyle="1" w:styleId="xl118">
    <w:name w:val="xl118"/>
    <w:basedOn w:val="Normalny"/>
    <w:rsid w:val="001201A5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119">
    <w:name w:val="xl119"/>
    <w:basedOn w:val="Normalny"/>
    <w:rsid w:val="001201A5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FF0000"/>
      <w:sz w:val="20"/>
      <w:szCs w:val="20"/>
    </w:rPr>
  </w:style>
  <w:style w:type="paragraph" w:customStyle="1" w:styleId="xl120">
    <w:name w:val="xl120"/>
    <w:basedOn w:val="Normalny"/>
    <w:rsid w:val="001201A5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FF0000"/>
      <w:sz w:val="20"/>
      <w:szCs w:val="20"/>
    </w:rPr>
  </w:style>
  <w:style w:type="paragraph" w:customStyle="1" w:styleId="xl121">
    <w:name w:val="xl121"/>
    <w:basedOn w:val="Normalny"/>
    <w:rsid w:val="001201A5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FF0000"/>
      <w:sz w:val="20"/>
      <w:szCs w:val="20"/>
    </w:rPr>
  </w:style>
  <w:style w:type="paragraph" w:customStyle="1" w:styleId="xl122">
    <w:name w:val="xl122"/>
    <w:basedOn w:val="Normalny"/>
    <w:rsid w:val="001201A5"/>
    <w:pPr>
      <w:spacing w:before="100" w:beforeAutospacing="1" w:after="100" w:afterAutospacing="1"/>
      <w:textAlignment w:val="center"/>
    </w:pPr>
  </w:style>
  <w:style w:type="numbering" w:customStyle="1" w:styleId="Bezlisty4">
    <w:name w:val="Bez listy4"/>
    <w:next w:val="Bezlisty"/>
    <w:uiPriority w:val="99"/>
    <w:semiHidden/>
    <w:unhideWhenUsed/>
    <w:rsid w:val="001201A5"/>
  </w:style>
  <w:style w:type="paragraph" w:customStyle="1" w:styleId="font11">
    <w:name w:val="font11"/>
    <w:basedOn w:val="Normalny"/>
    <w:rsid w:val="001201A5"/>
    <w:pPr>
      <w:spacing w:before="100" w:beforeAutospacing="1" w:after="100" w:afterAutospacing="1"/>
    </w:pPr>
    <w:rPr>
      <w:rFonts w:ascii="Calibri" w:hAnsi="Calibri"/>
      <w:b/>
      <w:bCs/>
      <w:color w:val="000000"/>
      <w:sz w:val="22"/>
      <w:szCs w:val="22"/>
    </w:rPr>
  </w:style>
  <w:style w:type="paragraph" w:customStyle="1" w:styleId="xl123">
    <w:name w:val="xl123"/>
    <w:basedOn w:val="Normalny"/>
    <w:rsid w:val="001201A5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E36C0A"/>
      <w:sz w:val="20"/>
      <w:szCs w:val="20"/>
    </w:rPr>
  </w:style>
  <w:style w:type="paragraph" w:customStyle="1" w:styleId="xl124">
    <w:name w:val="xl124"/>
    <w:basedOn w:val="Normalny"/>
    <w:rsid w:val="001201A5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FF0000"/>
      <w:sz w:val="20"/>
      <w:szCs w:val="20"/>
    </w:rPr>
  </w:style>
  <w:style w:type="paragraph" w:customStyle="1" w:styleId="xl125">
    <w:name w:val="xl125"/>
    <w:basedOn w:val="Normalny"/>
    <w:rsid w:val="001201A5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FF0000"/>
      <w:sz w:val="20"/>
      <w:szCs w:val="20"/>
    </w:rPr>
  </w:style>
  <w:style w:type="paragraph" w:customStyle="1" w:styleId="xl126">
    <w:name w:val="xl126"/>
    <w:basedOn w:val="Normalny"/>
    <w:rsid w:val="001201A5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FF0000"/>
      <w:sz w:val="20"/>
      <w:szCs w:val="20"/>
    </w:rPr>
  </w:style>
  <w:style w:type="paragraph" w:customStyle="1" w:styleId="xl127">
    <w:name w:val="xl127"/>
    <w:basedOn w:val="Normalny"/>
    <w:rsid w:val="001201A5"/>
    <w:pPr>
      <w:pBdr>
        <w:top w:val="single" w:sz="8" w:space="0" w:color="auto"/>
        <w:left w:val="single" w:sz="12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0"/>
      <w:szCs w:val="20"/>
    </w:rPr>
  </w:style>
  <w:style w:type="paragraph" w:customStyle="1" w:styleId="xl128">
    <w:name w:val="xl128"/>
    <w:basedOn w:val="Normalny"/>
    <w:rsid w:val="001201A5"/>
    <w:pPr>
      <w:pBdr>
        <w:top w:val="single" w:sz="8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0"/>
      <w:szCs w:val="20"/>
    </w:rPr>
  </w:style>
  <w:style w:type="paragraph" w:customStyle="1" w:styleId="xl129">
    <w:name w:val="xl129"/>
    <w:basedOn w:val="Normalny"/>
    <w:rsid w:val="001201A5"/>
    <w:pPr>
      <w:pBdr>
        <w:top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sz w:val="20"/>
      <w:szCs w:val="20"/>
      <w:u w:val="single"/>
    </w:rPr>
  </w:style>
  <w:style w:type="paragraph" w:customStyle="1" w:styleId="xl130">
    <w:name w:val="xl130"/>
    <w:basedOn w:val="Normalny"/>
    <w:rsid w:val="001201A5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</w:rPr>
  </w:style>
  <w:style w:type="paragraph" w:customStyle="1" w:styleId="xl131">
    <w:name w:val="xl131"/>
    <w:basedOn w:val="Normalny"/>
    <w:rsid w:val="001201A5"/>
    <w:pPr>
      <w:pBdr>
        <w:top w:val="single" w:sz="4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</w:rPr>
  </w:style>
  <w:style w:type="paragraph" w:customStyle="1" w:styleId="xl132">
    <w:name w:val="xl132"/>
    <w:basedOn w:val="Normalny"/>
    <w:rsid w:val="001201A5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</w:rPr>
  </w:style>
  <w:style w:type="numbering" w:customStyle="1" w:styleId="Bezlisty5">
    <w:name w:val="Bez listy5"/>
    <w:next w:val="Bezlisty"/>
    <w:semiHidden/>
    <w:rsid w:val="001201A5"/>
  </w:style>
  <w:style w:type="paragraph" w:customStyle="1" w:styleId="Tekstpodstawowywcity22">
    <w:name w:val="Tekst podstawowy wcięty 22"/>
    <w:basedOn w:val="Normalny"/>
    <w:uiPriority w:val="99"/>
    <w:rsid w:val="001201A5"/>
    <w:pPr>
      <w:overflowPunct w:val="0"/>
      <w:autoSpaceDE w:val="0"/>
      <w:autoSpaceDN w:val="0"/>
      <w:adjustRightInd w:val="0"/>
      <w:ind w:left="426" w:hanging="426"/>
      <w:jc w:val="both"/>
      <w:textAlignment w:val="baseline"/>
    </w:pPr>
  </w:style>
  <w:style w:type="paragraph" w:styleId="Wcicienormalne">
    <w:name w:val="Normal Indent"/>
    <w:basedOn w:val="Normalny"/>
    <w:rsid w:val="001201A5"/>
    <w:pPr>
      <w:widowControl w:val="0"/>
      <w:spacing w:before="120"/>
      <w:ind w:left="708"/>
      <w:jc w:val="both"/>
    </w:pPr>
    <w:rPr>
      <w:rFonts w:ascii="PL Times New Roman" w:hAnsi="PL Times New Roman"/>
      <w:noProof/>
      <w:sz w:val="20"/>
      <w:szCs w:val="20"/>
    </w:rPr>
  </w:style>
  <w:style w:type="character" w:customStyle="1" w:styleId="Nagwek5Znak1">
    <w:name w:val="Nagłówek 5 Znak1"/>
    <w:uiPriority w:val="99"/>
    <w:rsid w:val="001201A5"/>
    <w:rPr>
      <w:b/>
      <w:szCs w:val="24"/>
      <w:lang w:val="pl-PL" w:eastAsia="pl-PL" w:bidi="ar-SA"/>
    </w:rPr>
  </w:style>
  <w:style w:type="paragraph" w:styleId="Mapadokumentu">
    <w:name w:val="Document Map"/>
    <w:basedOn w:val="Normalny"/>
    <w:link w:val="MapadokumentuZnak"/>
    <w:uiPriority w:val="99"/>
    <w:rsid w:val="001201A5"/>
    <w:pPr>
      <w:shd w:val="clear" w:color="auto" w:fill="000080"/>
      <w:overflowPunct w:val="0"/>
      <w:autoSpaceDE w:val="0"/>
      <w:autoSpaceDN w:val="0"/>
      <w:adjustRightInd w:val="0"/>
      <w:textAlignment w:val="baseline"/>
    </w:pPr>
    <w:rPr>
      <w:rFonts w:ascii="Tahoma" w:hAnsi="Tahoma" w:cs="Tahoma"/>
      <w:sz w:val="20"/>
      <w:szCs w:val="20"/>
    </w:rPr>
  </w:style>
  <w:style w:type="character" w:customStyle="1" w:styleId="MapadokumentuZnak">
    <w:name w:val="Mapa dokumentu Znak"/>
    <w:basedOn w:val="Domylnaczcionkaakapitu"/>
    <w:link w:val="Mapadokumentu"/>
    <w:uiPriority w:val="99"/>
    <w:rsid w:val="001201A5"/>
    <w:rPr>
      <w:rFonts w:ascii="Tahoma" w:eastAsia="Times New Roman" w:hAnsi="Tahoma" w:cs="Tahoma"/>
      <w:sz w:val="20"/>
      <w:szCs w:val="20"/>
      <w:shd w:val="clear" w:color="auto" w:fill="000080"/>
      <w:lang w:eastAsia="pl-PL"/>
    </w:rPr>
  </w:style>
  <w:style w:type="character" w:customStyle="1" w:styleId="TytuZnak1">
    <w:name w:val="Tytuł Znak1"/>
    <w:uiPriority w:val="99"/>
    <w:locked/>
    <w:rsid w:val="001201A5"/>
    <w:rPr>
      <w:b/>
      <w:sz w:val="24"/>
      <w:szCs w:val="24"/>
      <w:lang w:val="pl-PL" w:eastAsia="pl-PL" w:bidi="ar-SA"/>
    </w:rPr>
  </w:style>
  <w:style w:type="character" w:customStyle="1" w:styleId="ZnakZnak2">
    <w:name w:val="Znak Znak2"/>
    <w:rsid w:val="001201A5"/>
    <w:rPr>
      <w:b/>
      <w:szCs w:val="24"/>
      <w:lang w:val="pl-PL" w:eastAsia="pl-PL" w:bidi="ar-SA"/>
    </w:rPr>
  </w:style>
  <w:style w:type="character" w:customStyle="1" w:styleId="dane1">
    <w:name w:val="dane1"/>
    <w:uiPriority w:val="99"/>
    <w:rsid w:val="001201A5"/>
    <w:rPr>
      <w:color w:val="0000CD"/>
    </w:rPr>
  </w:style>
  <w:style w:type="paragraph" w:customStyle="1" w:styleId="Nagwektabeli">
    <w:name w:val="Nagłówek tabeli"/>
    <w:basedOn w:val="Zawartotabeli"/>
    <w:uiPriority w:val="99"/>
    <w:rsid w:val="001201A5"/>
    <w:pPr>
      <w:widowControl/>
      <w:suppressLineNumbers/>
      <w:suppressAutoHyphens/>
    </w:pPr>
    <w:rPr>
      <w:bCs/>
      <w:color w:val="auto"/>
      <w:kern w:val="1"/>
      <w:sz w:val="24"/>
      <w:szCs w:val="24"/>
      <w:lang w:eastAsia="ar-SA"/>
    </w:rPr>
  </w:style>
  <w:style w:type="numbering" w:customStyle="1" w:styleId="WWNum12">
    <w:name w:val="WWNum12"/>
    <w:rsid w:val="001201A5"/>
    <w:pPr>
      <w:numPr>
        <w:numId w:val="53"/>
      </w:numPr>
    </w:pPr>
  </w:style>
  <w:style w:type="numbering" w:customStyle="1" w:styleId="WWNum8">
    <w:name w:val="WWNum8"/>
    <w:rsid w:val="001201A5"/>
    <w:pPr>
      <w:numPr>
        <w:numId w:val="56"/>
      </w:numPr>
    </w:pPr>
  </w:style>
  <w:style w:type="character" w:customStyle="1" w:styleId="Nagwek2Znak1">
    <w:name w:val="Nagłówek 2 Znak1"/>
    <w:uiPriority w:val="99"/>
    <w:locked/>
    <w:rsid w:val="001201A5"/>
    <w:rPr>
      <w:rFonts w:ascii="Arial" w:hAnsi="Arial"/>
      <w:b/>
      <w:sz w:val="24"/>
      <w:szCs w:val="24"/>
      <w:u w:val="single"/>
      <w:lang w:val="pl-PL" w:eastAsia="pl-PL" w:bidi="ar-SA"/>
    </w:rPr>
  </w:style>
  <w:style w:type="character" w:customStyle="1" w:styleId="Nagwek3Znak1">
    <w:name w:val="Nagłówek 3 Znak1"/>
    <w:uiPriority w:val="99"/>
    <w:locked/>
    <w:rsid w:val="001201A5"/>
    <w:rPr>
      <w:b/>
      <w:sz w:val="28"/>
      <w:szCs w:val="24"/>
      <w:u w:val="single"/>
      <w:lang w:val="pl-PL" w:eastAsia="pl-PL" w:bidi="ar-SA"/>
    </w:rPr>
  </w:style>
  <w:style w:type="character" w:customStyle="1" w:styleId="Nagwek4Znak1">
    <w:name w:val="Nagłówek 4 Znak1"/>
    <w:locked/>
    <w:rsid w:val="001201A5"/>
    <w:rPr>
      <w:rFonts w:ascii="Times New Roman" w:eastAsia="Times New Roman" w:hAnsi="Times New Roman" w:cs="Times New Roman"/>
      <w:b/>
      <w:bCs/>
      <w:caps/>
      <w:sz w:val="24"/>
      <w:szCs w:val="24"/>
      <w:lang w:eastAsia="pl-PL"/>
    </w:rPr>
  </w:style>
  <w:style w:type="character" w:customStyle="1" w:styleId="Nagwek6Znak1">
    <w:name w:val="Nagłówek 6 Znak1"/>
    <w:locked/>
    <w:rsid w:val="001201A5"/>
    <w:rPr>
      <w:rFonts w:ascii="Times New Roman" w:eastAsia="Times New Roman" w:hAnsi="Times New Roman" w:cs="Times New Roman"/>
      <w:b/>
      <w:bCs/>
      <w:i/>
      <w:iCs/>
      <w:sz w:val="16"/>
      <w:szCs w:val="24"/>
      <w:lang w:eastAsia="pl-PL"/>
    </w:rPr>
  </w:style>
  <w:style w:type="character" w:customStyle="1" w:styleId="Nagwek7Znak1">
    <w:name w:val="Nagłówek 7 Znak1"/>
    <w:locked/>
    <w:rsid w:val="001201A5"/>
    <w:rPr>
      <w:rFonts w:ascii="Times New Roman" w:eastAsia="Times New Roman" w:hAnsi="Times New Roman" w:cs="Times New Roman"/>
      <w:b/>
      <w:bCs/>
      <w:sz w:val="36"/>
      <w:szCs w:val="24"/>
      <w:lang w:eastAsia="pl-PL"/>
    </w:rPr>
  </w:style>
  <w:style w:type="character" w:customStyle="1" w:styleId="BodyTextChar">
    <w:name w:val="Body Text Char"/>
    <w:locked/>
    <w:rsid w:val="001201A5"/>
    <w:rPr>
      <w:rFonts w:ascii="Arial" w:hAnsi="Arial"/>
      <w:sz w:val="24"/>
      <w:lang w:val="x-none" w:eastAsia="pl-PL"/>
    </w:rPr>
  </w:style>
  <w:style w:type="character" w:customStyle="1" w:styleId="TekstpodstawowywcityZnak1">
    <w:name w:val="Tekst podstawowy wcięty Znak1"/>
    <w:uiPriority w:val="99"/>
    <w:locked/>
    <w:rsid w:val="001201A5"/>
    <w:rPr>
      <w:sz w:val="24"/>
      <w:szCs w:val="24"/>
      <w:lang w:val="pl-PL" w:eastAsia="pl-PL" w:bidi="ar-SA"/>
    </w:rPr>
  </w:style>
  <w:style w:type="character" w:customStyle="1" w:styleId="TekstdymkaZnak1">
    <w:name w:val="Tekst dymka Znak1"/>
    <w:uiPriority w:val="99"/>
    <w:locked/>
    <w:rsid w:val="001201A5"/>
    <w:rPr>
      <w:rFonts w:ascii="Tahoma" w:hAnsi="Tahoma" w:cs="Tahoma"/>
      <w:sz w:val="16"/>
      <w:szCs w:val="16"/>
      <w:lang w:val="pl-PL" w:eastAsia="pl-PL" w:bidi="ar-SA"/>
    </w:rPr>
  </w:style>
  <w:style w:type="character" w:customStyle="1" w:styleId="NumberingSymbols">
    <w:name w:val="Numbering Symbols"/>
    <w:uiPriority w:val="99"/>
    <w:rsid w:val="001201A5"/>
    <w:rPr>
      <w:b/>
    </w:rPr>
  </w:style>
  <w:style w:type="character" w:customStyle="1" w:styleId="BodyText2Char">
    <w:name w:val="Body Text 2 Char"/>
    <w:locked/>
    <w:rsid w:val="001201A5"/>
    <w:rPr>
      <w:rFonts w:ascii="Times New Roman" w:hAnsi="Times New Roman"/>
      <w:sz w:val="24"/>
    </w:rPr>
  </w:style>
  <w:style w:type="character" w:customStyle="1" w:styleId="CommentTextChar">
    <w:name w:val="Comment Text Char"/>
    <w:semiHidden/>
    <w:locked/>
    <w:rsid w:val="001201A5"/>
    <w:rPr>
      <w:rFonts w:ascii="Times New Roman" w:hAnsi="Times New Roman"/>
      <w:sz w:val="20"/>
    </w:rPr>
  </w:style>
  <w:style w:type="paragraph" w:customStyle="1" w:styleId="Poprawka1">
    <w:name w:val="Poprawka1"/>
    <w:hidden/>
    <w:uiPriority w:val="99"/>
    <w:rsid w:val="001201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oznaczenie">
    <w:name w:val="oznaczenie"/>
    <w:uiPriority w:val="99"/>
    <w:rsid w:val="001201A5"/>
    <w:rPr>
      <w:rFonts w:cs="Times New Roman"/>
    </w:rPr>
  </w:style>
  <w:style w:type="character" w:customStyle="1" w:styleId="TekstprzypisudolnegoZnak1">
    <w:name w:val="Tekst przypisu dolnego Znak1"/>
    <w:uiPriority w:val="99"/>
    <w:locked/>
    <w:rsid w:val="001201A5"/>
    <w:rPr>
      <w:lang w:val="pl-PL" w:eastAsia="pl-PL" w:bidi="ar-SA"/>
    </w:rPr>
  </w:style>
  <w:style w:type="numbering" w:customStyle="1" w:styleId="WWNum31">
    <w:name w:val="WWNum31"/>
    <w:rsid w:val="001201A5"/>
  </w:style>
  <w:style w:type="numbering" w:customStyle="1" w:styleId="WWNum27">
    <w:name w:val="WWNum27"/>
    <w:rsid w:val="001201A5"/>
    <w:pPr>
      <w:numPr>
        <w:numId w:val="57"/>
      </w:numPr>
    </w:pPr>
  </w:style>
  <w:style w:type="numbering" w:customStyle="1" w:styleId="WWNum30">
    <w:name w:val="WWNum30"/>
    <w:rsid w:val="001201A5"/>
    <w:pPr>
      <w:numPr>
        <w:numId w:val="58"/>
      </w:numPr>
    </w:pPr>
  </w:style>
  <w:style w:type="paragraph" w:customStyle="1" w:styleId="Tekstprzypisudolnego1">
    <w:name w:val="Tekst przypisu dolnego1"/>
    <w:basedOn w:val="Normalny"/>
    <w:uiPriority w:val="99"/>
    <w:rsid w:val="001201A5"/>
    <w:pPr>
      <w:suppressAutoHyphens/>
      <w:spacing w:line="100" w:lineRule="atLeast"/>
    </w:pPr>
    <w:rPr>
      <w:kern w:val="1"/>
      <w:sz w:val="20"/>
      <w:szCs w:val="20"/>
      <w:lang w:eastAsia="ar-SA"/>
    </w:rPr>
  </w:style>
  <w:style w:type="character" w:customStyle="1" w:styleId="Znakiprzypiswdolnych">
    <w:name w:val="Znaki przypisów dolnych"/>
    <w:uiPriority w:val="99"/>
    <w:rsid w:val="001201A5"/>
  </w:style>
  <w:style w:type="character" w:customStyle="1" w:styleId="WW8Num7z4">
    <w:name w:val="WW8Num7z4"/>
    <w:rsid w:val="001201A5"/>
  </w:style>
  <w:style w:type="character" w:customStyle="1" w:styleId="WW8Num7z5">
    <w:name w:val="WW8Num7z5"/>
    <w:rsid w:val="001201A5"/>
  </w:style>
  <w:style w:type="character" w:customStyle="1" w:styleId="WW8Num7z6">
    <w:name w:val="WW8Num7z6"/>
    <w:rsid w:val="001201A5"/>
  </w:style>
  <w:style w:type="character" w:customStyle="1" w:styleId="WW8Num7z7">
    <w:name w:val="WW8Num7z7"/>
    <w:rsid w:val="001201A5"/>
  </w:style>
  <w:style w:type="character" w:customStyle="1" w:styleId="WW8Num7z8">
    <w:name w:val="WW8Num7z8"/>
    <w:rsid w:val="001201A5"/>
  </w:style>
  <w:style w:type="character" w:customStyle="1" w:styleId="WW8Num10z4">
    <w:name w:val="WW8Num10z4"/>
    <w:rsid w:val="001201A5"/>
  </w:style>
  <w:style w:type="character" w:customStyle="1" w:styleId="WW8Num10z5">
    <w:name w:val="WW8Num10z5"/>
    <w:rsid w:val="001201A5"/>
  </w:style>
  <w:style w:type="character" w:customStyle="1" w:styleId="WW8Num10z6">
    <w:name w:val="WW8Num10z6"/>
    <w:rsid w:val="001201A5"/>
  </w:style>
  <w:style w:type="character" w:customStyle="1" w:styleId="WW8Num10z7">
    <w:name w:val="WW8Num10z7"/>
    <w:rsid w:val="001201A5"/>
  </w:style>
  <w:style w:type="character" w:customStyle="1" w:styleId="WW8Num10z8">
    <w:name w:val="WW8Num10z8"/>
    <w:rsid w:val="001201A5"/>
  </w:style>
  <w:style w:type="character" w:customStyle="1" w:styleId="WW8Num13z4">
    <w:name w:val="WW8Num13z4"/>
    <w:rsid w:val="001201A5"/>
  </w:style>
  <w:style w:type="character" w:customStyle="1" w:styleId="WW8Num13z5">
    <w:name w:val="WW8Num13z5"/>
    <w:rsid w:val="001201A5"/>
  </w:style>
  <w:style w:type="character" w:customStyle="1" w:styleId="WW8Num13z6">
    <w:name w:val="WW8Num13z6"/>
    <w:rsid w:val="001201A5"/>
  </w:style>
  <w:style w:type="character" w:customStyle="1" w:styleId="WW8Num13z7">
    <w:name w:val="WW8Num13z7"/>
    <w:rsid w:val="001201A5"/>
  </w:style>
  <w:style w:type="character" w:customStyle="1" w:styleId="WW8Num13z8">
    <w:name w:val="WW8Num13z8"/>
    <w:rsid w:val="001201A5"/>
  </w:style>
  <w:style w:type="character" w:customStyle="1" w:styleId="WW8Num16z1">
    <w:name w:val="WW8Num16z1"/>
    <w:rsid w:val="001201A5"/>
  </w:style>
  <w:style w:type="character" w:customStyle="1" w:styleId="WW8Num17z1">
    <w:name w:val="WW8Num17z1"/>
    <w:rsid w:val="001201A5"/>
  </w:style>
  <w:style w:type="character" w:customStyle="1" w:styleId="WW8Num27z3">
    <w:name w:val="WW8Num27z3"/>
    <w:rsid w:val="001201A5"/>
    <w:rPr>
      <w:rFonts w:ascii="Symbol" w:hAnsi="Symbol" w:cs="Symbol" w:hint="default"/>
    </w:rPr>
  </w:style>
  <w:style w:type="character" w:customStyle="1" w:styleId="default1">
    <w:name w:val="default1"/>
    <w:uiPriority w:val="99"/>
    <w:rsid w:val="001201A5"/>
    <w:rPr>
      <w:rFonts w:ascii="Arial" w:hAnsi="Arial" w:cs="Arial"/>
      <w:sz w:val="20"/>
      <w:szCs w:val="20"/>
    </w:rPr>
  </w:style>
  <w:style w:type="character" w:customStyle="1" w:styleId="apple-style-span">
    <w:name w:val="apple-style-span"/>
    <w:uiPriority w:val="99"/>
    <w:rsid w:val="001201A5"/>
    <w:rPr>
      <w:rFonts w:ascii="Times New Roman" w:hAnsi="Times New Roman" w:cs="Times New Roman"/>
    </w:rPr>
  </w:style>
  <w:style w:type="character" w:customStyle="1" w:styleId="ZnakZnak7">
    <w:name w:val="Znak Znak7"/>
    <w:uiPriority w:val="99"/>
    <w:rsid w:val="001201A5"/>
    <w:rPr>
      <w:sz w:val="24"/>
      <w:szCs w:val="24"/>
      <w:lang w:val="pl-PL" w:eastAsia="ar-SA" w:bidi="ar-SA"/>
    </w:rPr>
  </w:style>
  <w:style w:type="paragraph" w:customStyle="1" w:styleId="Tekstpodstawowywcity32">
    <w:name w:val="Tekst podstawowy wcięty 32"/>
    <w:basedOn w:val="Normalny"/>
    <w:uiPriority w:val="99"/>
    <w:rsid w:val="001201A5"/>
    <w:pPr>
      <w:suppressAutoHyphens/>
      <w:spacing w:after="120"/>
      <w:ind w:left="283"/>
    </w:pPr>
    <w:rPr>
      <w:sz w:val="16"/>
      <w:szCs w:val="16"/>
      <w:lang w:eastAsia="ar-SA"/>
    </w:rPr>
  </w:style>
  <w:style w:type="paragraph" w:customStyle="1" w:styleId="Tekstblokowy2">
    <w:name w:val="Tekst blokowy2"/>
    <w:basedOn w:val="Normalny"/>
    <w:uiPriority w:val="99"/>
    <w:rsid w:val="001201A5"/>
    <w:pPr>
      <w:suppressAutoHyphens/>
      <w:ind w:left="142" w:right="-28" w:hanging="142"/>
      <w:jc w:val="both"/>
    </w:pPr>
    <w:rPr>
      <w:lang w:eastAsia="ar-SA"/>
    </w:rPr>
  </w:style>
  <w:style w:type="paragraph" w:customStyle="1" w:styleId="Mapadokumentu1">
    <w:name w:val="Mapa dokumentu1"/>
    <w:basedOn w:val="Normalny"/>
    <w:uiPriority w:val="99"/>
    <w:rsid w:val="001201A5"/>
    <w:pPr>
      <w:shd w:val="clear" w:color="auto" w:fill="000080"/>
      <w:suppressAutoHyphens/>
      <w:overflowPunct w:val="0"/>
      <w:autoSpaceDE w:val="0"/>
      <w:textAlignment w:val="baseline"/>
    </w:pPr>
    <w:rPr>
      <w:rFonts w:ascii="Tahoma" w:hAnsi="Tahoma" w:cs="Tahoma"/>
      <w:sz w:val="20"/>
      <w:szCs w:val="20"/>
      <w:lang w:eastAsia="ar-SA"/>
    </w:rPr>
  </w:style>
  <w:style w:type="paragraph" w:customStyle="1" w:styleId="Lista21">
    <w:name w:val="Lista 21"/>
    <w:basedOn w:val="Normalny"/>
    <w:uiPriority w:val="99"/>
    <w:rsid w:val="001201A5"/>
    <w:pPr>
      <w:suppressAutoHyphens/>
      <w:ind w:left="566" w:hanging="283"/>
    </w:pPr>
    <w:rPr>
      <w:lang w:eastAsia="ar-SA"/>
    </w:rPr>
  </w:style>
  <w:style w:type="paragraph" w:customStyle="1" w:styleId="Lista31">
    <w:name w:val="Lista 31"/>
    <w:basedOn w:val="Normalny"/>
    <w:uiPriority w:val="99"/>
    <w:rsid w:val="001201A5"/>
    <w:pPr>
      <w:suppressAutoHyphens/>
      <w:ind w:left="849" w:hanging="283"/>
    </w:pPr>
    <w:rPr>
      <w:lang w:eastAsia="ar-SA"/>
    </w:rPr>
  </w:style>
  <w:style w:type="paragraph" w:customStyle="1" w:styleId="Lista41">
    <w:name w:val="Lista 41"/>
    <w:basedOn w:val="Normalny"/>
    <w:uiPriority w:val="99"/>
    <w:rsid w:val="001201A5"/>
    <w:pPr>
      <w:suppressAutoHyphens/>
      <w:ind w:left="1132" w:hanging="283"/>
    </w:pPr>
    <w:rPr>
      <w:lang w:eastAsia="ar-SA"/>
    </w:rPr>
  </w:style>
  <w:style w:type="paragraph" w:customStyle="1" w:styleId="Lista51">
    <w:name w:val="Lista 51"/>
    <w:basedOn w:val="Normalny"/>
    <w:uiPriority w:val="99"/>
    <w:rsid w:val="001201A5"/>
    <w:pPr>
      <w:suppressAutoHyphens/>
      <w:ind w:left="1415" w:hanging="283"/>
    </w:pPr>
    <w:rPr>
      <w:lang w:eastAsia="ar-SA"/>
    </w:rPr>
  </w:style>
  <w:style w:type="paragraph" w:customStyle="1" w:styleId="Listapunktowana41">
    <w:name w:val="Lista punktowana 41"/>
    <w:basedOn w:val="Normalny"/>
    <w:uiPriority w:val="99"/>
    <w:rsid w:val="001201A5"/>
    <w:pPr>
      <w:numPr>
        <w:numId w:val="48"/>
      </w:numPr>
      <w:suppressAutoHyphens/>
    </w:pPr>
    <w:rPr>
      <w:lang w:eastAsia="ar-SA"/>
    </w:rPr>
  </w:style>
  <w:style w:type="paragraph" w:customStyle="1" w:styleId="Lista-kontynuacja1">
    <w:name w:val="Lista - kontynuacja1"/>
    <w:basedOn w:val="Normalny"/>
    <w:uiPriority w:val="99"/>
    <w:rsid w:val="001201A5"/>
    <w:pPr>
      <w:suppressAutoHyphens/>
      <w:spacing w:after="120"/>
      <w:ind w:left="283"/>
    </w:pPr>
    <w:rPr>
      <w:lang w:eastAsia="ar-SA"/>
    </w:rPr>
  </w:style>
  <w:style w:type="paragraph" w:customStyle="1" w:styleId="Lista-kontynuacja31">
    <w:name w:val="Lista - kontynuacja 31"/>
    <w:basedOn w:val="Normalny"/>
    <w:uiPriority w:val="99"/>
    <w:rsid w:val="001201A5"/>
    <w:pPr>
      <w:suppressAutoHyphens/>
      <w:spacing w:after="120"/>
      <w:ind w:left="849"/>
    </w:pPr>
    <w:rPr>
      <w:lang w:eastAsia="ar-SA"/>
    </w:rPr>
  </w:style>
  <w:style w:type="paragraph" w:customStyle="1" w:styleId="Tekstpodstawowyzwciciem1">
    <w:name w:val="Tekst podstawowy z wcięciem1"/>
    <w:basedOn w:val="Tekstpodstawowy"/>
    <w:uiPriority w:val="99"/>
    <w:rsid w:val="001201A5"/>
    <w:pPr>
      <w:suppressAutoHyphens/>
      <w:spacing w:after="120"/>
      <w:ind w:firstLine="210"/>
      <w:jc w:val="left"/>
    </w:pPr>
    <w:rPr>
      <w:szCs w:val="24"/>
      <w:lang w:eastAsia="ar-SA"/>
    </w:rPr>
  </w:style>
  <w:style w:type="numbering" w:customStyle="1" w:styleId="Bezlisty111">
    <w:name w:val="Bez listy111"/>
    <w:next w:val="Bezlisty"/>
    <w:semiHidden/>
    <w:rsid w:val="001201A5"/>
  </w:style>
  <w:style w:type="character" w:customStyle="1" w:styleId="Tekstpodstawowy2Znak1">
    <w:name w:val="Tekst podstawowy 2 Znak1"/>
    <w:uiPriority w:val="99"/>
    <w:rsid w:val="001201A5"/>
    <w:rPr>
      <w:sz w:val="24"/>
      <w:szCs w:val="24"/>
      <w:lang w:eastAsia="ar-SA"/>
    </w:rPr>
  </w:style>
  <w:style w:type="character" w:customStyle="1" w:styleId="Tekstpodstawowywcity3Znak1">
    <w:name w:val="Tekst podstawowy wcięty 3 Znak1"/>
    <w:uiPriority w:val="99"/>
    <w:rsid w:val="001201A5"/>
    <w:rPr>
      <w:sz w:val="16"/>
      <w:szCs w:val="16"/>
      <w:lang w:eastAsia="ar-SA"/>
    </w:rPr>
  </w:style>
  <w:style w:type="character" w:customStyle="1" w:styleId="Tekstpodstawowywcity2Znak1">
    <w:name w:val="Tekst podstawowy wcięty 2 Znak1"/>
    <w:uiPriority w:val="99"/>
    <w:rsid w:val="001201A5"/>
    <w:rPr>
      <w:sz w:val="24"/>
      <w:szCs w:val="24"/>
      <w:lang w:eastAsia="ar-SA"/>
    </w:rPr>
  </w:style>
  <w:style w:type="character" w:customStyle="1" w:styleId="Tekstpodstawowy3Znak1">
    <w:name w:val="Tekst podstawowy 3 Znak1"/>
    <w:uiPriority w:val="99"/>
    <w:rsid w:val="001201A5"/>
    <w:rPr>
      <w:sz w:val="16"/>
      <w:szCs w:val="16"/>
      <w:lang w:eastAsia="ar-SA"/>
    </w:rPr>
  </w:style>
  <w:style w:type="character" w:customStyle="1" w:styleId="ZwykytekstZnak1">
    <w:name w:val="Zwykły tekst Znak1"/>
    <w:uiPriority w:val="99"/>
    <w:rsid w:val="001201A5"/>
    <w:rPr>
      <w:rFonts w:ascii="Courier New" w:hAnsi="Courier New" w:cs="Courier New"/>
      <w:lang w:eastAsia="ar-SA"/>
    </w:rPr>
  </w:style>
  <w:style w:type="paragraph" w:styleId="Lista2">
    <w:name w:val="List 2"/>
    <w:basedOn w:val="Normalny"/>
    <w:rsid w:val="001201A5"/>
    <w:pPr>
      <w:ind w:left="566" w:hanging="283"/>
    </w:pPr>
  </w:style>
  <w:style w:type="paragraph" w:styleId="Lista3">
    <w:name w:val="List 3"/>
    <w:basedOn w:val="Normalny"/>
    <w:uiPriority w:val="99"/>
    <w:rsid w:val="001201A5"/>
    <w:pPr>
      <w:ind w:left="849" w:hanging="283"/>
    </w:pPr>
  </w:style>
  <w:style w:type="paragraph" w:styleId="Lista4">
    <w:name w:val="List 4"/>
    <w:basedOn w:val="Normalny"/>
    <w:uiPriority w:val="99"/>
    <w:rsid w:val="001201A5"/>
    <w:pPr>
      <w:ind w:left="1132" w:hanging="283"/>
    </w:pPr>
  </w:style>
  <w:style w:type="paragraph" w:styleId="Lista5">
    <w:name w:val="List 5"/>
    <w:basedOn w:val="Normalny"/>
    <w:uiPriority w:val="99"/>
    <w:rsid w:val="001201A5"/>
    <w:pPr>
      <w:ind w:left="1415" w:hanging="283"/>
    </w:pPr>
  </w:style>
  <w:style w:type="paragraph" w:styleId="Listapunktowana2">
    <w:name w:val="List Bullet 2"/>
    <w:basedOn w:val="Normalny"/>
    <w:uiPriority w:val="99"/>
    <w:rsid w:val="001201A5"/>
    <w:pPr>
      <w:numPr>
        <w:numId w:val="60"/>
      </w:numPr>
    </w:pPr>
  </w:style>
  <w:style w:type="paragraph" w:styleId="Listapunktowana3">
    <w:name w:val="List Bullet 3"/>
    <w:basedOn w:val="Normalny"/>
    <w:rsid w:val="001201A5"/>
    <w:pPr>
      <w:numPr>
        <w:numId w:val="61"/>
      </w:numPr>
    </w:pPr>
  </w:style>
  <w:style w:type="paragraph" w:styleId="Listapunktowana4">
    <w:name w:val="List Bullet 4"/>
    <w:basedOn w:val="Normalny"/>
    <w:uiPriority w:val="99"/>
    <w:rsid w:val="001201A5"/>
    <w:pPr>
      <w:numPr>
        <w:numId w:val="62"/>
      </w:numPr>
    </w:pPr>
  </w:style>
  <w:style w:type="paragraph" w:styleId="Lista-kontynuacja">
    <w:name w:val="List Continue"/>
    <w:basedOn w:val="Normalny"/>
    <w:uiPriority w:val="99"/>
    <w:rsid w:val="001201A5"/>
    <w:pPr>
      <w:spacing w:after="120"/>
      <w:ind w:left="283"/>
    </w:pPr>
  </w:style>
  <w:style w:type="paragraph" w:styleId="Lista-kontynuacja3">
    <w:name w:val="List Continue 3"/>
    <w:basedOn w:val="Normalny"/>
    <w:uiPriority w:val="99"/>
    <w:rsid w:val="001201A5"/>
    <w:pPr>
      <w:spacing w:after="120"/>
      <w:ind w:left="849"/>
    </w:pPr>
  </w:style>
  <w:style w:type="paragraph" w:styleId="Tekstpodstawowyzwciciem">
    <w:name w:val="Body Text First Indent"/>
    <w:basedOn w:val="Tekstpodstawowy"/>
    <w:link w:val="TekstpodstawowyzwciciemZnak"/>
    <w:uiPriority w:val="99"/>
    <w:rsid w:val="001201A5"/>
    <w:pPr>
      <w:spacing w:after="120"/>
      <w:ind w:firstLine="210"/>
      <w:jc w:val="left"/>
    </w:pPr>
    <w:rPr>
      <w:szCs w:val="24"/>
      <w:lang w:eastAsia="ar-SA"/>
    </w:rPr>
  </w:style>
  <w:style w:type="character" w:customStyle="1" w:styleId="TekstpodstawowyzwciciemZnak">
    <w:name w:val="Tekst podstawowy z wcięciem Znak"/>
    <w:basedOn w:val="TekstpodstawowyZnak"/>
    <w:link w:val="Tekstpodstawowyzwciciem"/>
    <w:uiPriority w:val="99"/>
    <w:rsid w:val="001201A5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ZnakZnak9">
    <w:name w:val="Znak Znak9"/>
    <w:uiPriority w:val="99"/>
    <w:rsid w:val="001201A5"/>
    <w:rPr>
      <w:b/>
      <w:caps/>
      <w:sz w:val="28"/>
      <w:lang w:eastAsia="ar-SA"/>
    </w:rPr>
  </w:style>
  <w:style w:type="character" w:customStyle="1" w:styleId="TekstpodstawowyzwciciemZnak1">
    <w:name w:val="Tekst podstawowy z wcięciem Znak1"/>
    <w:uiPriority w:val="99"/>
    <w:rsid w:val="001201A5"/>
    <w:rPr>
      <w:b w:val="0"/>
      <w:caps w:val="0"/>
      <w:sz w:val="24"/>
      <w:szCs w:val="24"/>
      <w:lang w:eastAsia="ar-SA"/>
    </w:rPr>
  </w:style>
  <w:style w:type="paragraph" w:styleId="Tekstpodstawowyzwciciem2">
    <w:name w:val="Body Text First Indent 2"/>
    <w:basedOn w:val="Tekstpodstawowywcity"/>
    <w:link w:val="Tekstpodstawowyzwciciem2Znak"/>
    <w:rsid w:val="001201A5"/>
    <w:pPr>
      <w:spacing w:after="120"/>
      <w:ind w:left="283" w:firstLine="210"/>
    </w:pPr>
    <w:rPr>
      <w:sz w:val="24"/>
      <w:szCs w:val="24"/>
      <w:lang w:eastAsia="ar-SA"/>
    </w:rPr>
  </w:style>
  <w:style w:type="character" w:customStyle="1" w:styleId="Tekstpodstawowyzwciciem2Znak">
    <w:name w:val="Tekst podstawowy z wcięciem 2 Znak"/>
    <w:basedOn w:val="TekstpodstawowywcityZnak"/>
    <w:link w:val="Tekstpodstawowyzwciciem2"/>
    <w:rsid w:val="001201A5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ZnakZnak8">
    <w:name w:val="Znak Znak8"/>
    <w:uiPriority w:val="99"/>
    <w:rsid w:val="001201A5"/>
    <w:rPr>
      <w:sz w:val="24"/>
      <w:szCs w:val="24"/>
      <w:lang w:eastAsia="ar-SA"/>
    </w:rPr>
  </w:style>
  <w:style w:type="character" w:customStyle="1" w:styleId="Tekstpodstawowyzwciciem2Znak1">
    <w:name w:val="Tekst podstawowy z wcięciem 2 Znak1"/>
    <w:uiPriority w:val="99"/>
    <w:rsid w:val="001201A5"/>
  </w:style>
  <w:style w:type="numbering" w:customStyle="1" w:styleId="Bezlisty1111">
    <w:name w:val="Bez listy1111"/>
    <w:next w:val="Bezlisty"/>
    <w:semiHidden/>
    <w:unhideWhenUsed/>
    <w:rsid w:val="001201A5"/>
  </w:style>
  <w:style w:type="character" w:customStyle="1" w:styleId="BodyText2Char1">
    <w:name w:val="Body Text 2 Char1"/>
    <w:uiPriority w:val="99"/>
    <w:rsid w:val="001201A5"/>
    <w:rPr>
      <w:rFonts w:ascii="Times New Roman" w:hAnsi="Times New Roman" w:cs="Times New Roman"/>
      <w:b/>
      <w:bCs/>
      <w:sz w:val="24"/>
      <w:szCs w:val="24"/>
      <w:lang w:eastAsia="pl-PL"/>
    </w:rPr>
  </w:style>
  <w:style w:type="character" w:customStyle="1" w:styleId="CommentTextChar1">
    <w:name w:val="Comment Text Char1"/>
    <w:uiPriority w:val="99"/>
    <w:rsid w:val="001201A5"/>
    <w:rPr>
      <w:rFonts w:ascii="Times New Roman" w:hAnsi="Times New Roman" w:cs="Times New Roman"/>
      <w:sz w:val="24"/>
      <w:szCs w:val="24"/>
      <w:lang w:eastAsia="pl-PL"/>
    </w:rPr>
  </w:style>
  <w:style w:type="paragraph" w:customStyle="1" w:styleId="Tekstpodstawowy211">
    <w:name w:val="Tekst podstawowy 211"/>
    <w:basedOn w:val="Normalny"/>
    <w:uiPriority w:val="99"/>
    <w:rsid w:val="001201A5"/>
    <w:pPr>
      <w:overflowPunct w:val="0"/>
      <w:autoSpaceDE w:val="0"/>
      <w:autoSpaceDN w:val="0"/>
      <w:adjustRightInd w:val="0"/>
      <w:spacing w:before="120"/>
      <w:ind w:left="567" w:hanging="567"/>
      <w:textAlignment w:val="baseline"/>
    </w:pPr>
  </w:style>
  <w:style w:type="character" w:customStyle="1" w:styleId="BodyTextChar1">
    <w:name w:val="Body Text Char1"/>
    <w:uiPriority w:val="99"/>
    <w:rsid w:val="001201A5"/>
    <w:rPr>
      <w:rFonts w:ascii="Arial" w:hAnsi="Arial" w:cs="Arial"/>
      <w:sz w:val="24"/>
      <w:szCs w:val="24"/>
      <w:lang w:eastAsia="pl-PL"/>
    </w:rPr>
  </w:style>
  <w:style w:type="paragraph" w:customStyle="1" w:styleId="Tekstpodstawowywcity211">
    <w:name w:val="Tekst podstawowy wcięty 211"/>
    <w:basedOn w:val="Normalny"/>
    <w:uiPriority w:val="99"/>
    <w:rsid w:val="001201A5"/>
    <w:pPr>
      <w:suppressAutoHyphens/>
      <w:overflowPunct w:val="0"/>
      <w:autoSpaceDE w:val="0"/>
      <w:ind w:left="426" w:hanging="426"/>
      <w:jc w:val="both"/>
      <w:textAlignment w:val="baseline"/>
    </w:pPr>
    <w:rPr>
      <w:lang w:eastAsia="ar-SA"/>
    </w:rPr>
  </w:style>
  <w:style w:type="paragraph" w:customStyle="1" w:styleId="Tekstpodstawowywcity311">
    <w:name w:val="Tekst podstawowy wcięty 311"/>
    <w:basedOn w:val="Normalny"/>
    <w:uiPriority w:val="99"/>
    <w:rsid w:val="001201A5"/>
    <w:pPr>
      <w:suppressAutoHyphens/>
      <w:overflowPunct w:val="0"/>
      <w:autoSpaceDE w:val="0"/>
      <w:ind w:left="567" w:hanging="567"/>
      <w:jc w:val="both"/>
      <w:textAlignment w:val="baseline"/>
    </w:pPr>
    <w:rPr>
      <w:lang w:eastAsia="ar-SA"/>
    </w:rPr>
  </w:style>
  <w:style w:type="paragraph" w:customStyle="1" w:styleId="Tekstblokowy11">
    <w:name w:val="Tekst blokowy11"/>
    <w:basedOn w:val="Normalny"/>
    <w:uiPriority w:val="99"/>
    <w:rsid w:val="001201A5"/>
    <w:pPr>
      <w:suppressAutoHyphens/>
      <w:overflowPunct w:val="0"/>
      <w:autoSpaceDE w:val="0"/>
      <w:ind w:left="6096" w:right="283"/>
      <w:textAlignment w:val="baseline"/>
    </w:pPr>
    <w:rPr>
      <w:rFonts w:ascii="Arial" w:hAnsi="Arial" w:cs="Arial"/>
      <w:sz w:val="16"/>
      <w:szCs w:val="16"/>
      <w:lang w:eastAsia="ar-SA"/>
    </w:rPr>
  </w:style>
  <w:style w:type="numbering" w:customStyle="1" w:styleId="Bezlisty6">
    <w:name w:val="Bez listy6"/>
    <w:next w:val="Bezlisty"/>
    <w:uiPriority w:val="99"/>
    <w:semiHidden/>
    <w:unhideWhenUsed/>
    <w:rsid w:val="001201A5"/>
  </w:style>
  <w:style w:type="numbering" w:customStyle="1" w:styleId="Bezlisty12">
    <w:name w:val="Bez listy12"/>
    <w:next w:val="Bezlisty"/>
    <w:uiPriority w:val="99"/>
    <w:semiHidden/>
    <w:unhideWhenUsed/>
    <w:rsid w:val="001201A5"/>
  </w:style>
  <w:style w:type="table" w:customStyle="1" w:styleId="Tabela-Siatka3">
    <w:name w:val="Tabela - Siatka3"/>
    <w:basedOn w:val="Standardowy"/>
    <w:next w:val="Tabela-Siatka"/>
    <w:rsid w:val="001201A5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WWNum13">
    <w:name w:val="WWNum13"/>
    <w:rsid w:val="001201A5"/>
    <w:pPr>
      <w:numPr>
        <w:numId w:val="65"/>
      </w:numPr>
    </w:pPr>
  </w:style>
  <w:style w:type="table" w:customStyle="1" w:styleId="Tabela-Siatka11">
    <w:name w:val="Tabela - Siatka11"/>
    <w:basedOn w:val="Standardowy"/>
    <w:next w:val="Tabela-Siatka"/>
    <w:uiPriority w:val="59"/>
    <w:rsid w:val="001201A5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1">
    <w:name w:val="Tabela - Siatka21"/>
    <w:basedOn w:val="Standardowy"/>
    <w:next w:val="Tabela-Siatka"/>
    <w:uiPriority w:val="59"/>
    <w:rsid w:val="001201A5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21">
    <w:name w:val="Styl21"/>
    <w:uiPriority w:val="99"/>
    <w:rsid w:val="001201A5"/>
    <w:pPr>
      <w:numPr>
        <w:numId w:val="49"/>
      </w:numPr>
    </w:pPr>
  </w:style>
  <w:style w:type="numbering" w:customStyle="1" w:styleId="Bezlisty112">
    <w:name w:val="Bez listy112"/>
    <w:next w:val="Bezlisty"/>
    <w:uiPriority w:val="99"/>
    <w:semiHidden/>
    <w:unhideWhenUsed/>
    <w:rsid w:val="001201A5"/>
  </w:style>
  <w:style w:type="numbering" w:customStyle="1" w:styleId="WWNum111">
    <w:name w:val="WWNum111"/>
    <w:rsid w:val="001201A5"/>
  </w:style>
  <w:style w:type="numbering" w:customStyle="1" w:styleId="Bezlisty21">
    <w:name w:val="Bez listy21"/>
    <w:next w:val="Bezlisty"/>
    <w:uiPriority w:val="99"/>
    <w:semiHidden/>
    <w:unhideWhenUsed/>
    <w:rsid w:val="001201A5"/>
  </w:style>
  <w:style w:type="numbering" w:customStyle="1" w:styleId="Bezlisty31">
    <w:name w:val="Bez listy31"/>
    <w:next w:val="Bezlisty"/>
    <w:uiPriority w:val="99"/>
    <w:semiHidden/>
    <w:unhideWhenUsed/>
    <w:rsid w:val="001201A5"/>
  </w:style>
  <w:style w:type="numbering" w:customStyle="1" w:styleId="Bezlisty41">
    <w:name w:val="Bez listy41"/>
    <w:next w:val="Bezlisty"/>
    <w:uiPriority w:val="99"/>
    <w:semiHidden/>
    <w:unhideWhenUsed/>
    <w:rsid w:val="001201A5"/>
  </w:style>
  <w:style w:type="numbering" w:customStyle="1" w:styleId="Bezlisty51">
    <w:name w:val="Bez listy51"/>
    <w:next w:val="Bezlisty"/>
    <w:semiHidden/>
    <w:rsid w:val="001201A5"/>
  </w:style>
  <w:style w:type="numbering" w:customStyle="1" w:styleId="WWNum81">
    <w:name w:val="WWNum81"/>
    <w:rsid w:val="001201A5"/>
    <w:pPr>
      <w:numPr>
        <w:numId w:val="50"/>
      </w:numPr>
    </w:pPr>
  </w:style>
  <w:style w:type="numbering" w:customStyle="1" w:styleId="WWNum271">
    <w:name w:val="WWNum271"/>
    <w:rsid w:val="001201A5"/>
    <w:pPr>
      <w:numPr>
        <w:numId w:val="51"/>
      </w:numPr>
    </w:pPr>
  </w:style>
  <w:style w:type="numbering" w:customStyle="1" w:styleId="Bezlisty11111">
    <w:name w:val="Bez listy11111"/>
    <w:next w:val="Bezlisty"/>
    <w:semiHidden/>
    <w:rsid w:val="001201A5"/>
  </w:style>
  <w:style w:type="numbering" w:customStyle="1" w:styleId="Bezlisty111111">
    <w:name w:val="Bez listy111111"/>
    <w:next w:val="Bezlisty"/>
    <w:semiHidden/>
    <w:unhideWhenUsed/>
    <w:rsid w:val="001201A5"/>
  </w:style>
  <w:style w:type="numbering" w:customStyle="1" w:styleId="Bezlisty7">
    <w:name w:val="Bez listy7"/>
    <w:next w:val="Bezlisty"/>
    <w:uiPriority w:val="99"/>
    <w:semiHidden/>
    <w:rsid w:val="001201A5"/>
  </w:style>
  <w:style w:type="paragraph" w:customStyle="1" w:styleId="Nagwek410">
    <w:name w:val="Nagłówek 41"/>
    <w:basedOn w:val="Normalny"/>
    <w:next w:val="Normalny"/>
    <w:rsid w:val="001201A5"/>
    <w:pPr>
      <w:widowControl w:val="0"/>
      <w:autoSpaceDE w:val="0"/>
      <w:autoSpaceDN w:val="0"/>
      <w:adjustRightInd w:val="0"/>
      <w:spacing w:before="440" w:after="60"/>
      <w:jc w:val="center"/>
    </w:pPr>
    <w:rPr>
      <w:b/>
      <w:bCs/>
    </w:rPr>
  </w:style>
  <w:style w:type="table" w:customStyle="1" w:styleId="Tabela-Siatka4">
    <w:name w:val="Tabela - Siatka4"/>
    <w:basedOn w:val="Standardowy"/>
    <w:next w:val="Tabela-Siatka"/>
    <w:rsid w:val="001201A5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styleId="111111">
    <w:name w:val="Outline List 2"/>
    <w:basedOn w:val="Bezlisty"/>
    <w:unhideWhenUsed/>
    <w:rsid w:val="001201A5"/>
    <w:pPr>
      <w:numPr>
        <w:numId w:val="63"/>
      </w:numPr>
    </w:pPr>
  </w:style>
  <w:style w:type="table" w:customStyle="1" w:styleId="Tabela-Siatka5">
    <w:name w:val="Tabela - Siatka5"/>
    <w:basedOn w:val="Standardowy"/>
    <w:next w:val="Tabela-Siatka"/>
    <w:uiPriority w:val="59"/>
    <w:rsid w:val="001201A5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6">
    <w:name w:val="Tabela - Siatka6"/>
    <w:basedOn w:val="Standardowy"/>
    <w:next w:val="Tabela-Siatka"/>
    <w:uiPriority w:val="59"/>
    <w:rsid w:val="001201A5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mama2">
    <w:name w:val="mama2"/>
    <w:rsid w:val="001201A5"/>
    <w:pPr>
      <w:numPr>
        <w:numId w:val="66"/>
      </w:numPr>
    </w:pPr>
  </w:style>
  <w:style w:type="table" w:customStyle="1" w:styleId="Tabela-Siatka7">
    <w:name w:val="Tabela - Siatka7"/>
    <w:basedOn w:val="Standardowy"/>
    <w:next w:val="Tabela-Siatka"/>
    <w:rsid w:val="001201A5"/>
    <w:pPr>
      <w:tabs>
        <w:tab w:val="left" w:pos="284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Bezlisty8">
    <w:name w:val="Bez listy8"/>
    <w:next w:val="Bezlisty"/>
    <w:semiHidden/>
    <w:rsid w:val="001201A5"/>
  </w:style>
  <w:style w:type="numbering" w:customStyle="1" w:styleId="WWNum3011">
    <w:name w:val="WWNum3011"/>
    <w:rsid w:val="001201A5"/>
    <w:pPr>
      <w:numPr>
        <w:numId w:val="73"/>
      </w:numPr>
    </w:pPr>
  </w:style>
  <w:style w:type="numbering" w:customStyle="1" w:styleId="Bezlisty9">
    <w:name w:val="Bez listy9"/>
    <w:next w:val="Bezlisty"/>
    <w:uiPriority w:val="99"/>
    <w:semiHidden/>
    <w:unhideWhenUsed/>
    <w:rsid w:val="001201A5"/>
  </w:style>
  <w:style w:type="table" w:customStyle="1" w:styleId="Tabela-Siatka8">
    <w:name w:val="Tabela - Siatka8"/>
    <w:basedOn w:val="Standardowy"/>
    <w:next w:val="Tabela-Siatka"/>
    <w:rsid w:val="001201A5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punktowana">
    <w:name w:val="List Bullet"/>
    <w:basedOn w:val="Normalny"/>
    <w:rsid w:val="001201A5"/>
    <w:pPr>
      <w:numPr>
        <w:numId w:val="64"/>
      </w:numPr>
      <w:overflowPunct w:val="0"/>
      <w:autoSpaceDE w:val="0"/>
      <w:autoSpaceDN w:val="0"/>
      <w:adjustRightInd w:val="0"/>
      <w:contextualSpacing/>
    </w:pPr>
  </w:style>
  <w:style w:type="character" w:customStyle="1" w:styleId="headline">
    <w:name w:val="headline"/>
    <w:basedOn w:val="Domylnaczcionkaakapitu"/>
    <w:rsid w:val="001201A5"/>
  </w:style>
  <w:style w:type="character" w:customStyle="1" w:styleId="open-sans-semibold">
    <w:name w:val="open-sans-semibold"/>
    <w:basedOn w:val="Domylnaczcionkaakapitu"/>
    <w:rsid w:val="001201A5"/>
  </w:style>
  <w:style w:type="paragraph" w:customStyle="1" w:styleId="Podtytuumowy">
    <w:name w:val="Podtytuł umowy"/>
    <w:basedOn w:val="Normalny"/>
    <w:next w:val="Tekstpodstawowy"/>
    <w:rsid w:val="001201A5"/>
    <w:pPr>
      <w:suppressAutoHyphens/>
      <w:spacing w:line="360" w:lineRule="atLeast"/>
    </w:pPr>
    <w:rPr>
      <w:rFonts w:ascii="Gill Sans MT" w:hAnsi="Gill Sans MT" w:cs="Gill Sans MT"/>
      <w:b/>
      <w:i/>
      <w:sz w:val="28"/>
      <w:szCs w:val="20"/>
      <w:lang w:eastAsia="ar-SA"/>
    </w:rPr>
  </w:style>
  <w:style w:type="character" w:styleId="Numerwiersza">
    <w:name w:val="line number"/>
    <w:basedOn w:val="Domylnaczcionkaakapitu"/>
    <w:uiPriority w:val="99"/>
    <w:semiHidden/>
    <w:unhideWhenUsed/>
    <w:rsid w:val="001201A5"/>
  </w:style>
  <w:style w:type="paragraph" w:customStyle="1" w:styleId="FirstParagraph">
    <w:name w:val="First Paragraph"/>
    <w:basedOn w:val="Tekstpodstawowy"/>
    <w:next w:val="Tekstpodstawowy"/>
    <w:uiPriority w:val="99"/>
    <w:qFormat/>
    <w:rsid w:val="009543AB"/>
    <w:pPr>
      <w:spacing w:before="180" w:after="180"/>
      <w:jc w:val="left"/>
    </w:pPr>
    <w:rPr>
      <w:rFonts w:ascii="Calibri" w:eastAsia="Calibri" w:hAnsi="Calibri"/>
      <w:szCs w:val="24"/>
      <w:lang w:val="en-US" w:eastAsia="en-US"/>
    </w:rPr>
  </w:style>
  <w:style w:type="character" w:customStyle="1" w:styleId="spellingerror">
    <w:name w:val="spellingerror"/>
    <w:basedOn w:val="Domylnaczcionkaakapitu"/>
    <w:rsid w:val="009543AB"/>
  </w:style>
  <w:style w:type="numbering" w:customStyle="1" w:styleId="Bezlisty10">
    <w:name w:val="Bez listy10"/>
    <w:next w:val="Bezlisty"/>
    <w:uiPriority w:val="99"/>
    <w:semiHidden/>
    <w:unhideWhenUsed/>
    <w:rsid w:val="00872B15"/>
  </w:style>
  <w:style w:type="numbering" w:customStyle="1" w:styleId="WWNum1212">
    <w:name w:val="WWNum1212"/>
    <w:rsid w:val="00872B15"/>
    <w:pPr>
      <w:numPr>
        <w:numId w:val="2"/>
      </w:numPr>
    </w:pPr>
  </w:style>
  <w:style w:type="numbering" w:customStyle="1" w:styleId="Styl112">
    <w:name w:val="Styl112"/>
    <w:uiPriority w:val="99"/>
    <w:rsid w:val="00872B15"/>
    <w:pPr>
      <w:numPr>
        <w:numId w:val="5"/>
      </w:numPr>
    </w:pPr>
  </w:style>
  <w:style w:type="table" w:customStyle="1" w:styleId="Tabela-Siatka9">
    <w:name w:val="Tabela - Siatka9"/>
    <w:basedOn w:val="Standardowy"/>
    <w:next w:val="Tabela-Siatka"/>
    <w:rsid w:val="00872B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WWOutlineListStyle191">
    <w:name w:val="WW_OutlineListStyle_191"/>
    <w:basedOn w:val="Bezlisty"/>
    <w:rsid w:val="00872B15"/>
    <w:pPr>
      <w:numPr>
        <w:numId w:val="3"/>
      </w:numPr>
    </w:pPr>
  </w:style>
  <w:style w:type="table" w:customStyle="1" w:styleId="Tabela-Siatka311">
    <w:name w:val="Tabela - Siatka311"/>
    <w:basedOn w:val="Standardowy"/>
    <w:next w:val="Tabela-Siatka"/>
    <w:uiPriority w:val="39"/>
    <w:rsid w:val="00872B15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WWNum71">
    <w:name w:val="WWNum71"/>
    <w:basedOn w:val="Bezlisty"/>
    <w:rsid w:val="00872B15"/>
    <w:pPr>
      <w:numPr>
        <w:numId w:val="4"/>
      </w:numPr>
    </w:pPr>
  </w:style>
  <w:style w:type="table" w:customStyle="1" w:styleId="STBU11">
    <w:name w:val="STBU11"/>
    <w:basedOn w:val="Standardowy"/>
    <w:next w:val="Tabela-Siatka"/>
    <w:uiPriority w:val="59"/>
    <w:rsid w:val="00872B1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Grid1"/>
    <w:rsid w:val="00872B15"/>
    <w:pPr>
      <w:spacing w:after="0" w:line="240" w:lineRule="auto"/>
    </w:pPr>
    <w:rPr>
      <w:rFonts w:ascii="Calibri" w:eastAsia="Times New Roman" w:hAnsi="Calibri" w:cs="Times New Roman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Bezlisty13">
    <w:name w:val="Bez listy13"/>
    <w:next w:val="Bezlisty"/>
    <w:uiPriority w:val="99"/>
    <w:semiHidden/>
    <w:unhideWhenUsed/>
    <w:rsid w:val="00872B15"/>
  </w:style>
  <w:style w:type="numbering" w:customStyle="1" w:styleId="Bezlisty113">
    <w:name w:val="Bez listy113"/>
    <w:next w:val="Bezlisty"/>
    <w:uiPriority w:val="99"/>
    <w:semiHidden/>
    <w:unhideWhenUsed/>
    <w:rsid w:val="00872B15"/>
  </w:style>
  <w:style w:type="table" w:customStyle="1" w:styleId="Tabela-Siatka12">
    <w:name w:val="Tabela - Siatka12"/>
    <w:basedOn w:val="Standardowy"/>
    <w:next w:val="Tabela-Siatka"/>
    <w:uiPriority w:val="99"/>
    <w:rsid w:val="00872B1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LFO31">
    <w:name w:val="LFO31"/>
    <w:basedOn w:val="Bezlisty"/>
    <w:rsid w:val="00872B15"/>
    <w:pPr>
      <w:numPr>
        <w:numId w:val="10"/>
      </w:numPr>
    </w:pPr>
  </w:style>
  <w:style w:type="numbering" w:customStyle="1" w:styleId="mama3">
    <w:name w:val="mama3"/>
    <w:rsid w:val="00872B15"/>
    <w:pPr>
      <w:numPr>
        <w:numId w:val="11"/>
      </w:numPr>
    </w:pPr>
  </w:style>
  <w:style w:type="numbering" w:customStyle="1" w:styleId="WWNum3012">
    <w:name w:val="WWNum3012"/>
    <w:rsid w:val="00872B15"/>
    <w:pPr>
      <w:numPr>
        <w:numId w:val="12"/>
      </w:numPr>
    </w:pPr>
  </w:style>
  <w:style w:type="numbering" w:customStyle="1" w:styleId="mama11">
    <w:name w:val="mama11"/>
    <w:rsid w:val="00872B15"/>
  </w:style>
  <w:style w:type="numbering" w:customStyle="1" w:styleId="WWNum3111">
    <w:name w:val="WWNum3111"/>
    <w:rsid w:val="00872B15"/>
    <w:pPr>
      <w:numPr>
        <w:numId w:val="14"/>
      </w:numPr>
    </w:pPr>
  </w:style>
  <w:style w:type="paragraph" w:customStyle="1" w:styleId="Style2">
    <w:name w:val="Style2"/>
    <w:basedOn w:val="Normalny"/>
    <w:uiPriority w:val="99"/>
    <w:rsid w:val="00872B15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FontStyle38">
    <w:name w:val="Font Style38"/>
    <w:uiPriority w:val="99"/>
    <w:rsid w:val="00872B15"/>
    <w:rPr>
      <w:rFonts w:ascii="Arial" w:hAnsi="Arial" w:cs="Arial"/>
      <w:b/>
      <w:bCs/>
      <w:sz w:val="14"/>
      <w:szCs w:val="14"/>
    </w:rPr>
  </w:style>
  <w:style w:type="numbering" w:customStyle="1" w:styleId="WWNum31111">
    <w:name w:val="WWNum31111"/>
    <w:rsid w:val="00872B15"/>
  </w:style>
  <w:style w:type="paragraph" w:customStyle="1" w:styleId="Akapitzlist7">
    <w:name w:val="Akapit z listą7"/>
    <w:basedOn w:val="Normalny"/>
    <w:rsid w:val="00872B15"/>
    <w:pPr>
      <w:suppressAutoHyphens/>
      <w:spacing w:after="200" w:line="276" w:lineRule="auto"/>
      <w:ind w:left="720"/>
    </w:pPr>
    <w:rPr>
      <w:rFonts w:ascii="Calibri" w:eastAsia="SimSun" w:hAnsi="Calibri" w:cs="font554"/>
      <w:sz w:val="22"/>
      <w:szCs w:val="22"/>
      <w:lang w:eastAsia="ar-SA"/>
    </w:rPr>
  </w:style>
  <w:style w:type="character" w:customStyle="1" w:styleId="WW8Num3z2">
    <w:name w:val="WW8Num3z2"/>
    <w:rsid w:val="00872B15"/>
    <w:rPr>
      <w:rFonts w:ascii="Symbol" w:hAnsi="Symbol" w:cs="Symbol"/>
    </w:rPr>
  </w:style>
  <w:style w:type="character" w:customStyle="1" w:styleId="WW8Num12z4">
    <w:name w:val="WW8Num12z4"/>
    <w:rsid w:val="00872B15"/>
  </w:style>
  <w:style w:type="character" w:customStyle="1" w:styleId="WW8Num12z5">
    <w:name w:val="WW8Num12z5"/>
    <w:rsid w:val="00872B15"/>
  </w:style>
  <w:style w:type="character" w:customStyle="1" w:styleId="WW8Num12z6">
    <w:name w:val="WW8Num12z6"/>
    <w:rsid w:val="00872B15"/>
  </w:style>
  <w:style w:type="character" w:customStyle="1" w:styleId="WW8Num12z7">
    <w:name w:val="WW8Num12z7"/>
    <w:rsid w:val="00872B15"/>
  </w:style>
  <w:style w:type="character" w:customStyle="1" w:styleId="WW8Num12z8">
    <w:name w:val="WW8Num12z8"/>
    <w:rsid w:val="00872B15"/>
  </w:style>
  <w:style w:type="character" w:customStyle="1" w:styleId="WW8Num13z2">
    <w:name w:val="WW8Num13z2"/>
    <w:rsid w:val="00872B15"/>
  </w:style>
  <w:style w:type="character" w:customStyle="1" w:styleId="WW8Num14z4">
    <w:name w:val="WW8Num14z4"/>
    <w:rsid w:val="00872B15"/>
  </w:style>
  <w:style w:type="character" w:customStyle="1" w:styleId="WW8Num19z1">
    <w:name w:val="WW8Num19z1"/>
    <w:rsid w:val="00872B15"/>
  </w:style>
  <w:style w:type="character" w:customStyle="1" w:styleId="WW8Num19z2">
    <w:name w:val="WW8Num19z2"/>
    <w:rsid w:val="00872B15"/>
  </w:style>
  <w:style w:type="character" w:customStyle="1" w:styleId="WW8Num19z3">
    <w:name w:val="WW8Num19z3"/>
    <w:rsid w:val="00872B15"/>
  </w:style>
  <w:style w:type="character" w:customStyle="1" w:styleId="WW8Num19z4">
    <w:name w:val="WW8Num19z4"/>
    <w:rsid w:val="00872B15"/>
  </w:style>
  <w:style w:type="character" w:customStyle="1" w:styleId="WW8Num19z5">
    <w:name w:val="WW8Num19z5"/>
    <w:rsid w:val="00872B15"/>
  </w:style>
  <w:style w:type="character" w:customStyle="1" w:styleId="WW8Num19z6">
    <w:name w:val="WW8Num19z6"/>
    <w:rsid w:val="00872B15"/>
  </w:style>
  <w:style w:type="character" w:customStyle="1" w:styleId="WW8Num19z7">
    <w:name w:val="WW8Num19z7"/>
    <w:rsid w:val="00872B15"/>
  </w:style>
  <w:style w:type="character" w:customStyle="1" w:styleId="WW8Num19z8">
    <w:name w:val="WW8Num19z8"/>
    <w:rsid w:val="00872B15"/>
  </w:style>
  <w:style w:type="character" w:customStyle="1" w:styleId="WW8Num23z1">
    <w:name w:val="WW8Num23z1"/>
    <w:rsid w:val="00872B15"/>
  </w:style>
  <w:style w:type="character" w:customStyle="1" w:styleId="WW8Num23z2">
    <w:name w:val="WW8Num23z2"/>
    <w:rsid w:val="00872B15"/>
  </w:style>
  <w:style w:type="character" w:customStyle="1" w:styleId="WW8Num23z3">
    <w:name w:val="WW8Num23z3"/>
    <w:rsid w:val="00872B15"/>
  </w:style>
  <w:style w:type="character" w:customStyle="1" w:styleId="WW8Num23z4">
    <w:name w:val="WW8Num23z4"/>
    <w:rsid w:val="00872B15"/>
  </w:style>
  <w:style w:type="character" w:customStyle="1" w:styleId="WW8Num23z5">
    <w:name w:val="WW8Num23z5"/>
    <w:rsid w:val="00872B15"/>
  </w:style>
  <w:style w:type="character" w:customStyle="1" w:styleId="WW8Num23z6">
    <w:name w:val="WW8Num23z6"/>
    <w:rsid w:val="00872B15"/>
  </w:style>
  <w:style w:type="character" w:customStyle="1" w:styleId="WW8Num23z7">
    <w:name w:val="WW8Num23z7"/>
    <w:rsid w:val="00872B15"/>
  </w:style>
  <w:style w:type="character" w:customStyle="1" w:styleId="WW8Num23z8">
    <w:name w:val="WW8Num23z8"/>
    <w:rsid w:val="00872B15"/>
  </w:style>
  <w:style w:type="character" w:customStyle="1" w:styleId="WW8Num27z4">
    <w:name w:val="WW8Num27z4"/>
    <w:rsid w:val="00872B15"/>
  </w:style>
  <w:style w:type="character" w:customStyle="1" w:styleId="WW8Num27z5">
    <w:name w:val="WW8Num27z5"/>
    <w:rsid w:val="00872B15"/>
  </w:style>
  <w:style w:type="character" w:customStyle="1" w:styleId="WW8Num27z6">
    <w:name w:val="WW8Num27z6"/>
    <w:rsid w:val="00872B15"/>
  </w:style>
  <w:style w:type="character" w:customStyle="1" w:styleId="WW8Num27z7">
    <w:name w:val="WW8Num27z7"/>
    <w:rsid w:val="00872B15"/>
  </w:style>
  <w:style w:type="character" w:customStyle="1" w:styleId="WW8Num27z8">
    <w:name w:val="WW8Num27z8"/>
    <w:rsid w:val="00872B15"/>
  </w:style>
  <w:style w:type="character" w:customStyle="1" w:styleId="Domylnaczcionkaakapitu10">
    <w:name w:val="Domyślna czcionka akapitu10"/>
    <w:rsid w:val="00872B15"/>
  </w:style>
  <w:style w:type="character" w:customStyle="1" w:styleId="ListLabel1">
    <w:name w:val="ListLabel 1"/>
    <w:rsid w:val="00872B15"/>
    <w:rPr>
      <w:rFonts w:cs="Symbol"/>
    </w:rPr>
  </w:style>
  <w:style w:type="character" w:customStyle="1" w:styleId="ListLabel2">
    <w:name w:val="ListLabel 2"/>
    <w:rsid w:val="00872B15"/>
    <w:rPr>
      <w:rFonts w:eastAsia="Calibri" w:cs="Open Sans"/>
      <w:b/>
      <w:bCs/>
      <w:sz w:val="22"/>
      <w:szCs w:val="22"/>
    </w:rPr>
  </w:style>
  <w:style w:type="character" w:customStyle="1" w:styleId="ListLabel3">
    <w:name w:val="ListLabel 3"/>
    <w:rsid w:val="00872B15"/>
    <w:rPr>
      <w:rFonts w:eastAsia="Times New Roman" w:cs="Arial"/>
      <w:b w:val="0"/>
      <w:bCs/>
      <w:i w:val="0"/>
      <w:color w:val="000000"/>
      <w:spacing w:val="20"/>
      <w:position w:val="0"/>
      <w:sz w:val="24"/>
      <w:vertAlign w:val="baseline"/>
    </w:rPr>
  </w:style>
  <w:style w:type="character" w:customStyle="1" w:styleId="ListLabel4">
    <w:name w:val="ListLabel 4"/>
    <w:rsid w:val="00872B15"/>
    <w:rPr>
      <w:rFonts w:cs="Times New Roman"/>
      <w:b/>
      <w:sz w:val="24"/>
      <w:szCs w:val="24"/>
    </w:rPr>
  </w:style>
  <w:style w:type="character" w:customStyle="1" w:styleId="ListLabel5">
    <w:name w:val="ListLabel 5"/>
    <w:rsid w:val="00872B15"/>
    <w:rPr>
      <w:rFonts w:cs="Open Sans"/>
    </w:rPr>
  </w:style>
  <w:style w:type="character" w:customStyle="1" w:styleId="ListLabel6">
    <w:name w:val="ListLabel 6"/>
    <w:rsid w:val="00872B15"/>
    <w:rPr>
      <w:rFonts w:cs="Arial"/>
    </w:rPr>
  </w:style>
  <w:style w:type="character" w:customStyle="1" w:styleId="ListLabel7">
    <w:name w:val="ListLabel 7"/>
    <w:rsid w:val="00872B15"/>
    <w:rPr>
      <w:b/>
    </w:rPr>
  </w:style>
  <w:style w:type="character" w:customStyle="1" w:styleId="ListLabel8">
    <w:name w:val="ListLabel 8"/>
    <w:rsid w:val="00872B15"/>
    <w:rPr>
      <w:rFonts w:cs="Open Sans"/>
      <w:sz w:val="20"/>
    </w:rPr>
  </w:style>
  <w:style w:type="character" w:customStyle="1" w:styleId="ListLabel9">
    <w:name w:val="ListLabel 9"/>
    <w:rsid w:val="00872B15"/>
    <w:rPr>
      <w:b/>
      <w:sz w:val="24"/>
      <w:szCs w:val="24"/>
    </w:rPr>
  </w:style>
  <w:style w:type="character" w:customStyle="1" w:styleId="ListLabel10">
    <w:name w:val="ListLabel 10"/>
    <w:rsid w:val="00872B15"/>
    <w:rPr>
      <w:rFonts w:eastAsia="Times New Roman" w:cs="Open Sans"/>
      <w:color w:val="000000"/>
      <w:sz w:val="22"/>
      <w:szCs w:val="22"/>
    </w:rPr>
  </w:style>
  <w:style w:type="character" w:customStyle="1" w:styleId="ListLabel11">
    <w:name w:val="ListLabel 11"/>
    <w:rsid w:val="00872B15"/>
    <w:rPr>
      <w:rFonts w:cs="Times New Roman"/>
    </w:rPr>
  </w:style>
  <w:style w:type="character" w:customStyle="1" w:styleId="ListLabel12">
    <w:name w:val="ListLabel 12"/>
    <w:rsid w:val="00872B15"/>
    <w:rPr>
      <w:rFonts w:cs="Times New Roman"/>
      <w:b w:val="0"/>
      <w:color w:val="00000A"/>
    </w:rPr>
  </w:style>
  <w:style w:type="character" w:customStyle="1" w:styleId="ListLabel13">
    <w:name w:val="ListLabel 13"/>
    <w:rsid w:val="00872B15"/>
    <w:rPr>
      <w:rFonts w:cs="Times New Roman"/>
      <w:lang w:val="pl-PL"/>
    </w:rPr>
  </w:style>
  <w:style w:type="character" w:customStyle="1" w:styleId="ListLabel14">
    <w:name w:val="ListLabel 14"/>
    <w:rsid w:val="00872B15"/>
    <w:rPr>
      <w:rFonts w:cs="Open Sans"/>
      <w:b w:val="0"/>
    </w:rPr>
  </w:style>
  <w:style w:type="character" w:customStyle="1" w:styleId="ListLabel15">
    <w:name w:val="ListLabel 15"/>
    <w:rsid w:val="00872B15"/>
    <w:rPr>
      <w:color w:val="FF0000"/>
    </w:rPr>
  </w:style>
  <w:style w:type="character" w:customStyle="1" w:styleId="ListLabel16">
    <w:name w:val="ListLabel 16"/>
    <w:rsid w:val="00872B15"/>
    <w:rPr>
      <w:rFonts w:eastAsia="Calibri" w:cs="Open Sans"/>
      <w:lang w:val="pl-PL"/>
    </w:rPr>
  </w:style>
  <w:style w:type="character" w:customStyle="1" w:styleId="ListLabel17">
    <w:name w:val="ListLabel 17"/>
    <w:rsid w:val="00872B15"/>
    <w:rPr>
      <w:rFonts w:cs="Open Sans"/>
      <w:color w:val="000000"/>
    </w:rPr>
  </w:style>
  <w:style w:type="character" w:customStyle="1" w:styleId="ListLabel18">
    <w:name w:val="ListLabel 18"/>
    <w:rsid w:val="00872B15"/>
    <w:rPr>
      <w:rFonts w:eastAsia="Times New Roman" w:cs="Open Sans"/>
      <w:b w:val="0"/>
      <w:bCs/>
      <w:color w:val="000000"/>
      <w:sz w:val="22"/>
      <w:szCs w:val="22"/>
    </w:rPr>
  </w:style>
  <w:style w:type="character" w:customStyle="1" w:styleId="ListLabel19">
    <w:name w:val="ListLabel 19"/>
    <w:rsid w:val="00872B15"/>
    <w:rPr>
      <w:rFonts w:cs="Open Sans"/>
      <w:lang w:val="pl-PL"/>
    </w:rPr>
  </w:style>
  <w:style w:type="character" w:customStyle="1" w:styleId="ListLabel20">
    <w:name w:val="ListLabel 20"/>
    <w:rsid w:val="00872B15"/>
    <w:rPr>
      <w:rFonts w:eastAsia="Calibri" w:cs="Arial"/>
      <w:b/>
      <w:color w:val="000000"/>
      <w:sz w:val="22"/>
      <w:szCs w:val="22"/>
    </w:rPr>
  </w:style>
  <w:style w:type="character" w:customStyle="1" w:styleId="ListLabel21">
    <w:name w:val="ListLabel 21"/>
    <w:rsid w:val="00872B15"/>
    <w:rPr>
      <w:lang w:val="pl-PL"/>
    </w:rPr>
  </w:style>
  <w:style w:type="character" w:customStyle="1" w:styleId="WW8Num50z2">
    <w:name w:val="WW8Num50z2"/>
    <w:rsid w:val="00872B15"/>
  </w:style>
  <w:style w:type="character" w:customStyle="1" w:styleId="WW8Num50z3">
    <w:name w:val="WW8Num50z3"/>
    <w:rsid w:val="00872B15"/>
  </w:style>
  <w:style w:type="character" w:customStyle="1" w:styleId="WW8Num50z4">
    <w:name w:val="WW8Num50z4"/>
    <w:rsid w:val="00872B15"/>
  </w:style>
  <w:style w:type="character" w:customStyle="1" w:styleId="WW8Num50z5">
    <w:name w:val="WW8Num50z5"/>
    <w:rsid w:val="00872B15"/>
  </w:style>
  <w:style w:type="character" w:customStyle="1" w:styleId="WW8Num50z6">
    <w:name w:val="WW8Num50z6"/>
    <w:rsid w:val="00872B15"/>
  </w:style>
  <w:style w:type="character" w:customStyle="1" w:styleId="WW8Num50z7">
    <w:name w:val="WW8Num50z7"/>
    <w:rsid w:val="00872B15"/>
  </w:style>
  <w:style w:type="character" w:customStyle="1" w:styleId="WW8Num50z8">
    <w:name w:val="WW8Num50z8"/>
    <w:rsid w:val="00872B15"/>
  </w:style>
  <w:style w:type="paragraph" w:customStyle="1" w:styleId="Bezodstpw4">
    <w:name w:val="Bez odstępów4"/>
    <w:rsid w:val="00872B15"/>
    <w:pPr>
      <w:suppressAutoHyphens/>
      <w:spacing w:after="0" w:line="100" w:lineRule="atLeast"/>
    </w:pPr>
    <w:rPr>
      <w:rFonts w:ascii="Calibri" w:eastAsia="SimSun" w:hAnsi="Calibri" w:cs="font311"/>
      <w:lang w:eastAsia="ar-SA"/>
    </w:rPr>
  </w:style>
  <w:style w:type="paragraph" w:customStyle="1" w:styleId="Domylne">
    <w:name w:val="Domyślne"/>
    <w:rsid w:val="00872B15"/>
    <w:pPr>
      <w:pBdr>
        <w:top w:val="nil"/>
        <w:left w:val="nil"/>
        <w:bottom w:val="nil"/>
        <w:right w:val="nil"/>
        <w:between w:val="nil"/>
        <w:bar w:val="nil"/>
      </w:pBdr>
      <w:spacing w:before="160" w:after="0" w:line="240" w:lineRule="auto"/>
    </w:pPr>
    <w:rPr>
      <w:rFonts w:ascii="Helvetica Neue" w:eastAsia="Arial Unicode MS" w:hAnsi="Helvetica Neue" w:cs="Arial Unicode MS"/>
      <w:color w:val="00000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numbering" w:customStyle="1" w:styleId="Zaimportowanystyl25">
    <w:name w:val="Zaimportowany styl 25"/>
    <w:rsid w:val="00872B15"/>
    <w:pPr>
      <w:numPr>
        <w:numId w:val="71"/>
      </w:numPr>
    </w:pPr>
  </w:style>
  <w:style w:type="numbering" w:customStyle="1" w:styleId="mama21">
    <w:name w:val="mama21"/>
    <w:rsid w:val="00872B15"/>
    <w:pPr>
      <w:numPr>
        <w:numId w:val="17"/>
      </w:numPr>
    </w:pPr>
  </w:style>
  <w:style w:type="paragraph" w:customStyle="1" w:styleId="Tytupar">
    <w:name w:val="Tytuł_par"/>
    <w:next w:val="Normalny"/>
    <w:link w:val="TytuparZnak"/>
    <w:autoRedefine/>
    <w:qFormat/>
    <w:rsid w:val="00B94BF5"/>
    <w:pPr>
      <w:spacing w:after="0" w:line="240" w:lineRule="auto"/>
      <w:jc w:val="center"/>
    </w:pPr>
    <w:rPr>
      <w:rFonts w:ascii="Times New Roman" w:eastAsiaTheme="minorEastAsia" w:hAnsi="Times New Roman" w:cs="Times New Roman"/>
      <w:b/>
      <w:i/>
      <w:iCs/>
      <w:sz w:val="24"/>
      <w:szCs w:val="24"/>
      <w:lang w:eastAsia="pl-PL"/>
    </w:rPr>
  </w:style>
  <w:style w:type="character" w:customStyle="1" w:styleId="TytuparZnak">
    <w:name w:val="Tytuł_par Znak"/>
    <w:basedOn w:val="Domylnaczcionkaakapitu"/>
    <w:link w:val="Tytupar"/>
    <w:qFormat/>
    <w:rsid w:val="00B94BF5"/>
    <w:rPr>
      <w:rFonts w:ascii="Times New Roman" w:eastAsiaTheme="minorEastAsia" w:hAnsi="Times New Roman" w:cs="Times New Roman"/>
      <w:b/>
      <w:i/>
      <w:iCs/>
      <w:sz w:val="24"/>
      <w:szCs w:val="24"/>
      <w:lang w:eastAsia="pl-PL"/>
    </w:rPr>
  </w:style>
  <w:style w:type="paragraph" w:styleId="Spistreci40">
    <w:name w:val="toc 4"/>
    <w:basedOn w:val="Normalny"/>
    <w:next w:val="Normalny"/>
    <w:autoRedefine/>
    <w:uiPriority w:val="39"/>
    <w:unhideWhenUsed/>
    <w:rsid w:val="00974503"/>
    <w:pPr>
      <w:spacing w:line="276" w:lineRule="auto"/>
      <w:ind w:left="660"/>
    </w:pPr>
    <w:rPr>
      <w:rFonts w:asciiTheme="minorHAnsi" w:eastAsiaTheme="minorEastAsia" w:hAnsiTheme="minorHAnsi" w:cstheme="minorBidi"/>
      <w:sz w:val="20"/>
      <w:szCs w:val="20"/>
    </w:rPr>
  </w:style>
  <w:style w:type="paragraph" w:styleId="Spistreci50">
    <w:name w:val="toc 5"/>
    <w:basedOn w:val="Normalny"/>
    <w:next w:val="Normalny"/>
    <w:autoRedefine/>
    <w:uiPriority w:val="39"/>
    <w:unhideWhenUsed/>
    <w:rsid w:val="00974503"/>
    <w:pPr>
      <w:spacing w:line="276" w:lineRule="auto"/>
      <w:ind w:left="880"/>
    </w:pPr>
    <w:rPr>
      <w:rFonts w:asciiTheme="minorHAnsi" w:eastAsiaTheme="minorEastAsia" w:hAnsiTheme="minorHAnsi" w:cstheme="minorBidi"/>
      <w:sz w:val="20"/>
      <w:szCs w:val="20"/>
    </w:rPr>
  </w:style>
  <w:style w:type="paragraph" w:styleId="Spistreci60">
    <w:name w:val="toc 6"/>
    <w:basedOn w:val="Normalny"/>
    <w:next w:val="Normalny"/>
    <w:autoRedefine/>
    <w:uiPriority w:val="39"/>
    <w:unhideWhenUsed/>
    <w:rsid w:val="00974503"/>
    <w:pPr>
      <w:spacing w:line="276" w:lineRule="auto"/>
      <w:ind w:left="1100"/>
    </w:pPr>
    <w:rPr>
      <w:rFonts w:asciiTheme="minorHAnsi" w:eastAsiaTheme="minorEastAsia" w:hAnsiTheme="minorHAnsi" w:cstheme="minorBidi"/>
      <w:sz w:val="20"/>
      <w:szCs w:val="20"/>
    </w:rPr>
  </w:style>
  <w:style w:type="paragraph" w:styleId="Spistreci70">
    <w:name w:val="toc 7"/>
    <w:basedOn w:val="Normalny"/>
    <w:next w:val="Normalny"/>
    <w:autoRedefine/>
    <w:uiPriority w:val="39"/>
    <w:unhideWhenUsed/>
    <w:rsid w:val="00974503"/>
    <w:pPr>
      <w:spacing w:line="276" w:lineRule="auto"/>
      <w:ind w:left="1320"/>
    </w:pPr>
    <w:rPr>
      <w:rFonts w:asciiTheme="minorHAnsi" w:eastAsiaTheme="minorEastAsia" w:hAnsiTheme="minorHAnsi" w:cstheme="minorBidi"/>
      <w:sz w:val="20"/>
      <w:szCs w:val="20"/>
    </w:rPr>
  </w:style>
  <w:style w:type="paragraph" w:styleId="Spistreci80">
    <w:name w:val="toc 8"/>
    <w:basedOn w:val="Normalny"/>
    <w:next w:val="Normalny"/>
    <w:autoRedefine/>
    <w:uiPriority w:val="39"/>
    <w:unhideWhenUsed/>
    <w:rsid w:val="00974503"/>
    <w:pPr>
      <w:spacing w:line="276" w:lineRule="auto"/>
      <w:ind w:left="1540"/>
    </w:pPr>
    <w:rPr>
      <w:rFonts w:asciiTheme="minorHAnsi" w:eastAsiaTheme="minorEastAsia" w:hAnsiTheme="minorHAnsi" w:cstheme="minorBidi"/>
      <w:sz w:val="20"/>
      <w:szCs w:val="20"/>
    </w:rPr>
  </w:style>
  <w:style w:type="paragraph" w:styleId="Spistreci90">
    <w:name w:val="toc 9"/>
    <w:basedOn w:val="Normalny"/>
    <w:next w:val="Normalny"/>
    <w:autoRedefine/>
    <w:uiPriority w:val="39"/>
    <w:unhideWhenUsed/>
    <w:rsid w:val="00974503"/>
    <w:pPr>
      <w:spacing w:line="276" w:lineRule="auto"/>
      <w:ind w:left="1760"/>
    </w:pPr>
    <w:rPr>
      <w:rFonts w:asciiTheme="minorHAnsi" w:eastAsiaTheme="minorEastAsia" w:hAnsiTheme="minorHAnsi" w:cstheme="minorBidi"/>
      <w:sz w:val="20"/>
      <w:szCs w:val="20"/>
    </w:rPr>
  </w:style>
  <w:style w:type="character" w:customStyle="1" w:styleId="umczynno">
    <w:name w:val="um_czynność"/>
    <w:basedOn w:val="Domylnaczcionkaakapitu"/>
    <w:uiPriority w:val="1"/>
    <w:qFormat/>
    <w:rsid w:val="00974503"/>
    <w:rPr>
      <w:rFonts w:asciiTheme="minorHAnsi" w:hAnsiTheme="minorHAnsi"/>
      <w:b/>
      <w:i/>
      <w:sz w:val="22"/>
      <w:szCs w:val="22"/>
    </w:rPr>
  </w:style>
  <w:style w:type="character" w:customStyle="1" w:styleId="um-zakres2Znak">
    <w:name w:val="um-zakres2 Znak"/>
    <w:basedOn w:val="TekstpodstawowyZnak"/>
    <w:link w:val="um-zakres2"/>
    <w:rsid w:val="00974503"/>
    <w:rPr>
      <w:rFonts w:ascii="Calibri" w:eastAsia="Times New Roman" w:hAnsi="Calibri" w:cs="Arial"/>
      <w:b/>
      <w:i/>
      <w:sz w:val="24"/>
      <w:szCs w:val="24"/>
      <w:lang w:eastAsia="ar-SA"/>
    </w:rPr>
  </w:style>
  <w:style w:type="character" w:customStyle="1" w:styleId="apple-converted-space">
    <w:name w:val="apple-converted-space"/>
    <w:basedOn w:val="Domylnaczcionkaakapitu"/>
    <w:rsid w:val="00974503"/>
  </w:style>
  <w:style w:type="paragraph" w:customStyle="1" w:styleId="xmsonormal">
    <w:name w:val="x_msonormal"/>
    <w:basedOn w:val="Normalny"/>
    <w:rsid w:val="00974503"/>
    <w:pPr>
      <w:spacing w:before="100" w:beforeAutospacing="1" w:after="100" w:afterAutospacing="1"/>
    </w:pPr>
  </w:style>
  <w:style w:type="paragraph" w:customStyle="1" w:styleId="dataaktudatauchwalenialubwydaniaaktu">
    <w:name w:val="dataaktudatauchwalenialubwydaniaaktu"/>
    <w:basedOn w:val="Normalny"/>
    <w:rsid w:val="00974503"/>
    <w:pPr>
      <w:spacing w:before="100" w:beforeAutospacing="1" w:after="100" w:afterAutospacing="1"/>
    </w:pPr>
  </w:style>
  <w:style w:type="paragraph" w:customStyle="1" w:styleId="tytuaktuprzedmiotregulacjiustawylubrozporzdzenia">
    <w:name w:val="tytuaktuprzedmiotregulacjiustawylubrozporzdzenia"/>
    <w:basedOn w:val="Normalny"/>
    <w:rsid w:val="00974503"/>
    <w:pPr>
      <w:spacing w:before="100" w:beforeAutospacing="1" w:after="100" w:afterAutospacing="1"/>
    </w:pPr>
  </w:style>
  <w:style w:type="character" w:customStyle="1" w:styleId="igpindeksgrnyipogrubienie">
    <w:name w:val="igpindeksgrnyipogrubienie"/>
    <w:basedOn w:val="Domylnaczcionkaakapitu"/>
    <w:rsid w:val="00974503"/>
  </w:style>
  <w:style w:type="character" w:customStyle="1" w:styleId="Brak">
    <w:name w:val="Brak"/>
    <w:rsid w:val="000F0E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0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7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13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24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5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0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20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84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86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333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736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551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54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822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76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735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705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048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77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15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05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72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97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61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8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7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9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fe2bc1b03ef3bb5e97eb83acc0d1b028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eb029eccded63d0a4ac166017434b523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DD5086-91D2-4255-AEE2-B5460168506A}">
  <ds:schemaRefs>
    <ds:schemaRef ds:uri="f4b86557-b6b9-4d61-aca3-5956646c4a8e"/>
    <ds:schemaRef ds:uri="http://schemas.microsoft.com/office/2006/documentManagement/types"/>
    <ds:schemaRef ds:uri="http://schemas.openxmlformats.org/package/2006/metadata/core-properties"/>
    <ds:schemaRef ds:uri="http://purl.org/dc/dcmitype/"/>
    <ds:schemaRef ds:uri="http://purl.org/dc/elements/1.1/"/>
    <ds:schemaRef ds:uri="http://purl.org/dc/terms/"/>
    <ds:schemaRef ds:uri="http://www.w3.org/XML/1998/namespace"/>
    <ds:schemaRef ds:uri="http://schemas.microsoft.com/office/infopath/2007/PartnerControls"/>
    <ds:schemaRef ds:uri="b354825f-0999-49da-9ce1-353349aabe11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F49987D2-E5B0-49A4-94C1-DEA256603AC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F025EFF-1523-4015-8371-7A70DE77D5E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5963BF5-F7E6-421D-8088-3D3F29403F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404</Words>
  <Characters>2425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Piotrowski Sławomir</dc:creator>
  <cp:lastModifiedBy>Chmielowiec Dorota</cp:lastModifiedBy>
  <cp:revision>3</cp:revision>
  <cp:lastPrinted>2025-11-25T08:47:00Z</cp:lastPrinted>
  <dcterms:created xsi:type="dcterms:W3CDTF">2025-12-29T08:20:00Z</dcterms:created>
  <dcterms:modified xsi:type="dcterms:W3CDTF">2025-12-29T08:25:00Z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TriggerFlowInfo">
    <vt:lpwstr/>
  </property>
</Properties>
</file>